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641"/>
        <w:tblW w:w="8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7699"/>
      </w:tblGrid>
      <w:tr w:rsidR="00811085" w:rsidRPr="00811085" w14:paraId="4B8BFC27" w14:textId="77777777" w:rsidTr="000445B4">
        <w:trPr>
          <w:trHeight w:val="801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EFE05B" w14:textId="4CABE88C" w:rsidR="00CE3A08" w:rsidRPr="002E1292" w:rsidRDefault="00CE3A08" w:rsidP="00684724">
            <w:pPr>
              <w:ind w:left="-120" w:right="-120"/>
              <w:jc w:val="center"/>
              <w:rPr>
                <w:color w:val="D9D9D9" w:themeColor="background1" w:themeShade="D9"/>
              </w:rPr>
            </w:pPr>
            <w:r w:rsidRPr="002E1292">
              <w:rPr>
                <w:noProof/>
                <w:color w:val="D9D9D9" w:themeColor="background1" w:themeShade="D9"/>
              </w:rPr>
              <w:drawing>
                <wp:inline distT="0" distB="0" distL="0" distR="0" wp14:anchorId="59969FE0" wp14:editId="22E3E1F2">
                  <wp:extent cx="494270" cy="457200"/>
                  <wp:effectExtent l="0" t="0" r="1270" b="0"/>
                  <wp:docPr id="27" name="Picture 27" descr="A picture containing text, silhouett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picture containing text, silhouette&#10;&#10;Description automatically generated"/>
                          <pic:cNvPicPr/>
                        </pic:nvPicPr>
                        <pic:blipFill>
                          <a:blip r:embed="rId14" cstate="print">
                            <a:duotone>
                              <a:prstClr val="black"/>
                              <a:schemeClr val="tx1">
                                <a:lumMod val="50000"/>
                                <a:lumOff val="50000"/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27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657EC658" w14:textId="051FCD39" w:rsidR="00947EAF" w:rsidRPr="00001AF2" w:rsidRDefault="000766AC" w:rsidP="002E6994">
            <w:pPr>
              <w:rPr>
                <w:color w:val="D9D9D9" w:themeColor="background1" w:themeShade="D9"/>
              </w:rPr>
            </w:pPr>
            <w:r>
              <w:rPr>
                <w:b/>
                <w:bCs/>
              </w:rPr>
              <w:t>Labor Market</w:t>
            </w:r>
            <w:r w:rsidR="75A0FE77" w:rsidRPr="001175FF">
              <w:rPr>
                <w:b/>
                <w:bCs/>
              </w:rPr>
              <w:t>:</w:t>
            </w:r>
            <w:r w:rsidR="00D36D2F">
              <w:t xml:space="preserve"> </w:t>
            </w:r>
            <w:r w:rsidR="00D55B1E">
              <w:t xml:space="preserve">There was </w:t>
            </w:r>
            <w:r w:rsidR="00BB191F">
              <w:t>limited l</w:t>
            </w:r>
            <w:r w:rsidR="00D10994">
              <w:t>ab</w:t>
            </w:r>
            <w:r w:rsidR="008A690A">
              <w:t>o</w:t>
            </w:r>
            <w:r w:rsidR="00D10994">
              <w:t xml:space="preserve">r </w:t>
            </w:r>
            <w:r w:rsidR="00D36D2F">
              <w:t>data last week</w:t>
            </w:r>
            <w:r w:rsidR="008A690A">
              <w:t xml:space="preserve">. </w:t>
            </w:r>
            <w:r w:rsidR="00E54446">
              <w:t xml:space="preserve">Initial Jobless Claims </w:t>
            </w:r>
            <w:r w:rsidR="008A1069">
              <w:t xml:space="preserve">remain historically low despite a slight </w:t>
            </w:r>
            <w:r w:rsidR="007573A0">
              <w:t>in</w:t>
            </w:r>
            <w:r w:rsidR="00F25468">
              <w:t>crease</w:t>
            </w:r>
            <w:r w:rsidR="008A1069">
              <w:t xml:space="preserve"> </w:t>
            </w:r>
            <w:r w:rsidR="007573A0">
              <w:t xml:space="preserve">to </w:t>
            </w:r>
            <w:r w:rsidR="00F25468">
              <w:t xml:space="preserve">199K </w:t>
            </w:r>
            <w:r w:rsidR="007573A0">
              <w:t xml:space="preserve">from 198K </w:t>
            </w:r>
            <w:r w:rsidR="003E5FCB">
              <w:t>the previous week</w:t>
            </w:r>
            <w:r w:rsidR="00BB191F">
              <w:t>.</w:t>
            </w:r>
            <w:r w:rsidR="008A1069">
              <w:t xml:space="preserve"> </w:t>
            </w:r>
            <w:r w:rsidR="00125D3D">
              <w:t>(</w:t>
            </w:r>
            <w:hyperlink r:id="rId16" w:history="1">
              <w:r w:rsidR="002233D3">
                <w:rPr>
                  <w:rStyle w:val="Hyperlink"/>
                  <w:color w:val="548DD4" w:themeColor="accent1"/>
                </w:rPr>
                <w:t>DOL</w:t>
              </w:r>
            </w:hyperlink>
            <w:r w:rsidR="00125D3D">
              <w:t>)</w:t>
            </w:r>
          </w:p>
        </w:tc>
      </w:tr>
      <w:tr w:rsidR="00811085" w:rsidRPr="00811085" w14:paraId="681EB318" w14:textId="77777777" w:rsidTr="000445B4">
        <w:trPr>
          <w:trHeight w:val="884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554A5F" w14:textId="0BD90D63" w:rsidR="00CE3A08" w:rsidRPr="002E1292" w:rsidRDefault="00CE3A08" w:rsidP="00684724">
            <w:pPr>
              <w:spacing w:line="276" w:lineRule="auto"/>
              <w:ind w:left="-120" w:right="-120"/>
              <w:jc w:val="center"/>
              <w:rPr>
                <w:rFonts w:cstheme="minorHAnsi"/>
                <w:color w:val="D9D9D9" w:themeColor="background1" w:themeShade="D9"/>
              </w:rPr>
            </w:pPr>
            <w:r w:rsidRPr="002E1292">
              <w:rPr>
                <w:rFonts w:cstheme="minorHAnsi"/>
                <w:noProof/>
                <w:color w:val="D9D9D9" w:themeColor="background1" w:themeShade="D9"/>
              </w:rPr>
              <w:drawing>
                <wp:inline distT="0" distB="0" distL="0" distR="0" wp14:anchorId="0D87A27B" wp14:editId="0DD082A4">
                  <wp:extent cx="457200" cy="457200"/>
                  <wp:effectExtent l="0" t="0" r="0" b="0"/>
                  <wp:docPr id="26" name="Picture 26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icture containing text&#10;&#10;Description automatically generated"/>
                          <pic:cNvPicPr/>
                        </pic:nvPicPr>
                        <pic:blipFill>
                          <a:blip r:embed="rId1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FilmGrain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5C69F667" w14:textId="36244036" w:rsidR="00681EF1" w:rsidRPr="00621096" w:rsidRDefault="000B4967" w:rsidP="00621096">
            <w:r w:rsidRPr="00621096">
              <w:rPr>
                <w:b/>
                <w:bCs/>
              </w:rPr>
              <w:t>Consumer Goods &amp; Materials</w:t>
            </w:r>
            <w:r w:rsidR="00FA02CA" w:rsidRPr="00621096">
              <w:rPr>
                <w:b/>
                <w:bCs/>
              </w:rPr>
              <w:t>:</w:t>
            </w:r>
            <w:r w:rsidR="00EC6C01" w:rsidRPr="00621096">
              <w:rPr>
                <w:b/>
                <w:bCs/>
              </w:rPr>
              <w:t xml:space="preserve"> </w:t>
            </w:r>
            <w:r w:rsidR="00621096">
              <w:t xml:space="preserve">The Producer Price Index (PPI) rose 1.3% </w:t>
            </w:r>
            <w:r w:rsidR="00F04F41">
              <w:t>M</w:t>
            </w:r>
            <w:r w:rsidR="00621096">
              <w:t>o</w:t>
            </w:r>
            <w:r w:rsidR="00F04F41">
              <w:t>M</w:t>
            </w:r>
            <w:r w:rsidR="00621096">
              <w:t xml:space="preserve"> in September, well above estimates of +0.5% and the largest increase so far this year. (</w:t>
            </w:r>
            <w:hyperlink r:id="rId19" w:history="1">
              <w:r w:rsidR="00621096" w:rsidRPr="009A2C24">
                <w:rPr>
                  <w:rStyle w:val="Hyperlink"/>
                  <w:color w:val="548DD4" w:themeColor="accent1"/>
                </w:rPr>
                <w:t>BLS</w:t>
              </w:r>
            </w:hyperlink>
            <w:r w:rsidR="00621096">
              <w:t xml:space="preserve">) Consumer Prices (CPI) also increased 3.7% YoY, marking an uptick from the previous 3 months. Adjusting for food and </w:t>
            </w:r>
            <w:r w:rsidR="006A436A">
              <w:t xml:space="preserve">energy </w:t>
            </w:r>
            <w:r w:rsidR="00621096">
              <w:t>prices</w:t>
            </w:r>
            <w:r w:rsidR="00DC5CA0">
              <w:t xml:space="preserve"> (e.g. gas)</w:t>
            </w:r>
            <w:r w:rsidR="00621096">
              <w:t>, Core CPI rose 2.6% YoY. (</w:t>
            </w:r>
            <w:hyperlink r:id="rId20" w:history="1">
              <w:r w:rsidR="00621096" w:rsidRPr="009A2C24">
                <w:rPr>
                  <w:rStyle w:val="Hyperlink"/>
                  <w:color w:val="548DD4" w:themeColor="accent1"/>
                </w:rPr>
                <w:t>BLS</w:t>
              </w:r>
            </w:hyperlink>
            <w:r w:rsidR="00621096">
              <w:t>)</w:t>
            </w:r>
          </w:p>
        </w:tc>
      </w:tr>
      <w:tr w:rsidR="00811085" w:rsidRPr="00811085" w14:paraId="4DF19000" w14:textId="77777777" w:rsidTr="000445B4">
        <w:trPr>
          <w:trHeight w:val="491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C98C36" w14:textId="2FE018C4" w:rsidR="00CE3A08" w:rsidRPr="002E1292" w:rsidRDefault="00CE3A08" w:rsidP="00684724">
            <w:pPr>
              <w:spacing w:line="276" w:lineRule="auto"/>
              <w:ind w:left="-120" w:right="-120"/>
              <w:jc w:val="center"/>
              <w:rPr>
                <w:rFonts w:cstheme="minorHAnsi"/>
                <w:color w:val="D9D9D9" w:themeColor="background1" w:themeShade="D9"/>
              </w:rPr>
            </w:pPr>
            <w:r w:rsidRPr="002E1292">
              <w:rPr>
                <w:rFonts w:cstheme="minorHAnsi"/>
                <w:noProof/>
                <w:color w:val="D9D9D9" w:themeColor="background1" w:themeShade="D9"/>
              </w:rPr>
              <w:drawing>
                <wp:inline distT="0" distB="0" distL="0" distR="0" wp14:anchorId="333368D5" wp14:editId="678DA968">
                  <wp:extent cx="457293" cy="457293"/>
                  <wp:effectExtent l="0" t="0" r="0" b="0"/>
                  <wp:docPr id="23" name="Picture 23" descr="Regist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Register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93" cy="457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5B14F46B" w14:textId="77E46CCA" w:rsidR="00B74537" w:rsidRPr="007A01EB" w:rsidRDefault="007A01EB" w:rsidP="00C9548C">
            <w:r>
              <w:rPr>
                <w:b/>
                <w:bCs/>
              </w:rPr>
              <w:t>Retail Sales</w:t>
            </w:r>
            <w:r w:rsidR="0076005A" w:rsidRPr="007A01EB">
              <w:rPr>
                <w:b/>
                <w:bCs/>
              </w:rPr>
              <w:t xml:space="preserve">: </w:t>
            </w:r>
            <w:r w:rsidR="000570E3">
              <w:t xml:space="preserve">Retail sales </w:t>
            </w:r>
            <w:r w:rsidR="00C5616A">
              <w:t xml:space="preserve">(MoM) </w:t>
            </w:r>
            <w:r w:rsidR="00284011">
              <w:t xml:space="preserve">increased 0.8% </w:t>
            </w:r>
            <w:r w:rsidR="00C5616A">
              <w:t>in September</w:t>
            </w:r>
            <w:r w:rsidR="00D6685F">
              <w:t>,</w:t>
            </w:r>
            <w:r w:rsidR="00C5616A">
              <w:t xml:space="preserve"> </w:t>
            </w:r>
            <w:r w:rsidR="00F0161F">
              <w:t>surpassing consensus estimates of a 0.3% gain</w:t>
            </w:r>
            <w:r w:rsidR="00046BE3">
              <w:t xml:space="preserve">. </w:t>
            </w:r>
            <w:r w:rsidR="007C2267">
              <w:t>G</w:t>
            </w:r>
            <w:r w:rsidR="00046BE3">
              <w:t xml:space="preserve">asoline sales were the primary driver. </w:t>
            </w:r>
            <w:r w:rsidR="00BF5212">
              <w:t>The r</w:t>
            </w:r>
            <w:r w:rsidR="00AD534F">
              <w:t>etail sales</w:t>
            </w:r>
            <w:r w:rsidR="00BF5212">
              <w:t xml:space="preserve"> control </w:t>
            </w:r>
            <w:r w:rsidR="00E947C8">
              <w:t xml:space="preserve">group, which </w:t>
            </w:r>
            <w:r w:rsidR="00AD534F">
              <w:t>exclud</w:t>
            </w:r>
            <w:r w:rsidR="00E947C8">
              <w:t>es</w:t>
            </w:r>
            <w:r w:rsidR="00AD534F">
              <w:t xml:space="preserve"> </w:t>
            </w:r>
            <w:r w:rsidR="00E947C8">
              <w:t xml:space="preserve">food, </w:t>
            </w:r>
            <w:r w:rsidR="00AD534F">
              <w:t>gas,</w:t>
            </w:r>
            <w:r w:rsidR="00E947C8">
              <w:t xml:space="preserve"> autos, and building materials,</w:t>
            </w:r>
            <w:r w:rsidR="00AD534F">
              <w:t xml:space="preserve"> </w:t>
            </w:r>
            <w:r w:rsidR="00F33515">
              <w:t>increased</w:t>
            </w:r>
            <w:r w:rsidR="00AD534F">
              <w:t xml:space="preserve"> just 0.</w:t>
            </w:r>
            <w:r w:rsidR="00E947C8">
              <w:t>1</w:t>
            </w:r>
            <w:r w:rsidR="00AD534F">
              <w:t>%.</w:t>
            </w:r>
            <w:r w:rsidR="0005632A">
              <w:t xml:space="preserve"> (</w:t>
            </w:r>
            <w:hyperlink r:id="rId23" w:history="1">
              <w:r w:rsidR="00BA2AE5">
                <w:rPr>
                  <w:rStyle w:val="Hyperlink"/>
                  <w:color w:val="548DD4" w:themeColor="accent1"/>
                </w:rPr>
                <w:t>US Census Bureau</w:t>
              </w:r>
            </w:hyperlink>
            <w:r w:rsidR="0005632A">
              <w:t>)</w:t>
            </w:r>
          </w:p>
        </w:tc>
      </w:tr>
      <w:tr w:rsidR="00811085" w:rsidRPr="00811085" w14:paraId="361BE64C" w14:textId="77777777" w:rsidTr="000445B4">
        <w:trPr>
          <w:trHeight w:val="939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2E35C1" w14:textId="7282DCC6" w:rsidR="00CE3A08" w:rsidRPr="002E1292" w:rsidRDefault="00CE3A08" w:rsidP="00684724">
            <w:pPr>
              <w:spacing w:line="276" w:lineRule="auto"/>
              <w:ind w:left="-120" w:right="-120"/>
              <w:jc w:val="center"/>
              <w:rPr>
                <w:rFonts w:cstheme="minorHAnsi"/>
                <w:color w:val="D9D9D9" w:themeColor="background1" w:themeShade="D9"/>
              </w:rPr>
            </w:pPr>
            <w:r w:rsidRPr="002E1292">
              <w:rPr>
                <w:rFonts w:cstheme="minorHAnsi"/>
                <w:noProof/>
                <w:color w:val="D9D9D9" w:themeColor="background1" w:themeShade="D9"/>
              </w:rPr>
              <w:drawing>
                <wp:inline distT="0" distB="0" distL="0" distR="0" wp14:anchorId="5B7134E8" wp14:editId="70CC7BF8">
                  <wp:extent cx="457200" cy="457200"/>
                  <wp:effectExtent l="0" t="0" r="0" b="0"/>
                  <wp:docPr id="19" name="Picture 1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Icon&#10;&#10;Description automatically generated"/>
                          <pic:cNvPicPr/>
                        </pic:nvPicPr>
                        <pic:blipFill>
                          <a:blip r:embed="rId24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 amt="5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52D0FA37" w14:textId="2F0456E8" w:rsidR="00C00D32" w:rsidRPr="00113256" w:rsidRDefault="00CE3A08" w:rsidP="002E6994">
            <w:r w:rsidRPr="0000304C">
              <w:rPr>
                <w:b/>
                <w:bCs/>
              </w:rPr>
              <w:t>Housing and Building</w:t>
            </w:r>
            <w:r w:rsidR="002E606C" w:rsidRPr="0000304C">
              <w:rPr>
                <w:b/>
                <w:bCs/>
              </w:rPr>
              <w:t>:</w:t>
            </w:r>
            <w:r w:rsidR="00B533B3" w:rsidRPr="0000304C">
              <w:t xml:space="preserve"> </w:t>
            </w:r>
            <w:r w:rsidR="00F06C39">
              <w:t xml:space="preserve">Existing </w:t>
            </w:r>
            <w:r w:rsidR="003B7818" w:rsidRPr="0000304C">
              <w:t xml:space="preserve">Home Sales </w:t>
            </w:r>
            <w:r w:rsidR="00DC1A2B">
              <w:t xml:space="preserve">bounced back from a </w:t>
            </w:r>
            <w:r w:rsidR="009C332E">
              <w:t xml:space="preserve">2-year low </w:t>
            </w:r>
            <w:r w:rsidR="00494D69">
              <w:t xml:space="preserve">of </w:t>
            </w:r>
            <w:r w:rsidR="00494D69" w:rsidRPr="00494D69">
              <w:t xml:space="preserve">3.93M </w:t>
            </w:r>
            <w:r w:rsidR="009C332E">
              <w:t xml:space="preserve">in August, </w:t>
            </w:r>
            <w:r w:rsidR="00F06C39">
              <w:t>r</w:t>
            </w:r>
            <w:r w:rsidR="009C332E">
              <w:t>i</w:t>
            </w:r>
            <w:r w:rsidR="00F06C39">
              <w:t>s</w:t>
            </w:r>
            <w:r w:rsidR="009C332E">
              <w:t>ing</w:t>
            </w:r>
            <w:r w:rsidR="00F06C39">
              <w:t xml:space="preserve"> </w:t>
            </w:r>
            <w:r w:rsidR="00494D69" w:rsidRPr="00494D69">
              <w:t xml:space="preserve">1.5% </w:t>
            </w:r>
            <w:r w:rsidR="006E7693">
              <w:t xml:space="preserve">to </w:t>
            </w:r>
            <w:r w:rsidR="007419CC">
              <w:t>3.99</w:t>
            </w:r>
            <w:r w:rsidR="00DC1A2B">
              <w:t>M</w:t>
            </w:r>
            <w:r w:rsidR="007419CC">
              <w:t xml:space="preserve"> </w:t>
            </w:r>
            <w:r w:rsidR="006E7693">
              <w:t>in September</w:t>
            </w:r>
            <w:r w:rsidR="00BA6182" w:rsidRPr="0000304C">
              <w:t>.</w:t>
            </w:r>
            <w:r w:rsidR="006E7693">
              <w:t xml:space="preserve"> </w:t>
            </w:r>
            <w:r w:rsidR="00494D69">
              <w:t xml:space="preserve">Despite the increase, September </w:t>
            </w:r>
            <w:r w:rsidR="00155C42">
              <w:t>marked the 2</w:t>
            </w:r>
            <w:r w:rsidR="00155C42" w:rsidRPr="00155C42">
              <w:rPr>
                <w:vertAlign w:val="superscript"/>
              </w:rPr>
              <w:t>nd</w:t>
            </w:r>
            <w:r w:rsidR="00155C42">
              <w:t xml:space="preserve"> lowest report of 2026.</w:t>
            </w:r>
            <w:r w:rsidR="005F5656">
              <w:t xml:space="preserve"> (</w:t>
            </w:r>
            <w:hyperlink r:id="rId26" w:history="1">
              <w:r w:rsidR="00DC1C2F">
                <w:rPr>
                  <w:rStyle w:val="Hyperlink"/>
                  <w:color w:val="548DD4" w:themeColor="accent1"/>
                </w:rPr>
                <w:t>NAR</w:t>
              </w:r>
            </w:hyperlink>
            <w:r w:rsidR="005F5656">
              <w:t>)</w:t>
            </w:r>
          </w:p>
        </w:tc>
      </w:tr>
      <w:tr w:rsidR="00811085" w:rsidRPr="00811085" w14:paraId="2878232C" w14:textId="77777777" w:rsidTr="000445B4">
        <w:trPr>
          <w:trHeight w:val="512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5ED50A" w14:textId="69816AC5" w:rsidR="00CE3A08" w:rsidRPr="002E1292" w:rsidRDefault="00946AED" w:rsidP="00684724">
            <w:pPr>
              <w:ind w:right="-120"/>
              <w:jc w:val="center"/>
              <w:rPr>
                <w:color w:val="D9D9D9" w:themeColor="background1" w:themeShade="D9"/>
              </w:rPr>
            </w:pPr>
            <w:r w:rsidRPr="002E1292">
              <w:rPr>
                <w:noProof/>
                <w:color w:val="D9D9D9" w:themeColor="background1" w:themeShade="D9"/>
                <w:highlight w:val="red"/>
              </w:rPr>
              <w:drawing>
                <wp:inline distT="0" distB="0" distL="0" distR="0" wp14:anchorId="0EC45B89" wp14:editId="56333B0F">
                  <wp:extent cx="649224" cy="45782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resentation.png"/>
                          <pic:cNvPicPr/>
                        </pic:nvPicPr>
                        <pic:blipFill>
                          <a:blip r:embed="rId27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224" cy="457827"/>
                          </a:xfrm>
                          <a:prstGeom prst="rect">
                            <a:avLst/>
                          </a:prstGeom>
                          <a:ln w="317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3C1FBBE5" w14:textId="3FBF0881" w:rsidR="00CE3A08" w:rsidRPr="0097120B" w:rsidRDefault="7FE135FB" w:rsidP="002E6994">
            <w:pPr>
              <w:rPr>
                <w:color w:val="D9D9D9" w:themeColor="background1" w:themeShade="D9"/>
              </w:rPr>
            </w:pPr>
            <w:r w:rsidRPr="7FE135FB">
              <w:rPr>
                <w:b/>
                <w:bCs/>
              </w:rPr>
              <w:t>Yield Curve:</w:t>
            </w:r>
            <w:r w:rsidR="009C1986">
              <w:t xml:space="preserve"> </w:t>
            </w:r>
            <w:r w:rsidR="006B1A9D" w:rsidRPr="006B1A9D">
              <w:t xml:space="preserve">The </w:t>
            </w:r>
            <w:r w:rsidR="00415A38">
              <w:t>10Y-2Y Treasury spread narrowed last week</w:t>
            </w:r>
            <w:r w:rsidR="002F7BE8">
              <w:t>.</w:t>
            </w:r>
            <w:r w:rsidR="006B1A9D" w:rsidRPr="006B1A9D">
              <w:t xml:space="preserve"> </w:t>
            </w:r>
            <w:r w:rsidR="008C4648">
              <w:t xml:space="preserve">The </w:t>
            </w:r>
            <w:r w:rsidR="006B1A9D" w:rsidRPr="006B1A9D">
              <w:t>2-year yield</w:t>
            </w:r>
            <w:r w:rsidR="005E312F">
              <w:t xml:space="preserve"> </w:t>
            </w:r>
            <w:r w:rsidR="00325F98">
              <w:t xml:space="preserve">fell </w:t>
            </w:r>
            <w:r w:rsidR="00D74853">
              <w:t>from</w:t>
            </w:r>
            <w:r w:rsidR="00325F98">
              <w:t xml:space="preserve"> </w:t>
            </w:r>
            <w:r w:rsidR="00296CAC">
              <w:t>4.8</w:t>
            </w:r>
            <w:r w:rsidR="007A3AC1">
              <w:t>0</w:t>
            </w:r>
            <w:r w:rsidR="00296CAC">
              <w:t>%</w:t>
            </w:r>
            <w:r w:rsidR="00703081">
              <w:t xml:space="preserve"> to 4.</w:t>
            </w:r>
            <w:r w:rsidR="007A3AC1">
              <w:t>74</w:t>
            </w:r>
            <w:r w:rsidR="00703081">
              <w:t>%</w:t>
            </w:r>
            <w:r w:rsidR="006A436A">
              <w:t xml:space="preserve"> while the </w:t>
            </w:r>
            <w:r w:rsidR="0083410C">
              <w:t xml:space="preserve">benchmark </w:t>
            </w:r>
            <w:r w:rsidR="006B1A9D" w:rsidRPr="006B1A9D">
              <w:t>10-year yield</w:t>
            </w:r>
            <w:r w:rsidR="008120A6">
              <w:t xml:space="preserve"> </w:t>
            </w:r>
            <w:r w:rsidR="00325F98">
              <w:t>dropped</w:t>
            </w:r>
            <w:r w:rsidR="006E4D61">
              <w:t xml:space="preserve"> from</w:t>
            </w:r>
            <w:r w:rsidR="00325F98">
              <w:t xml:space="preserve"> </w:t>
            </w:r>
            <w:r w:rsidR="00296CAC">
              <w:t>5.</w:t>
            </w:r>
            <w:r w:rsidR="00703081">
              <w:t>24%</w:t>
            </w:r>
            <w:r w:rsidR="007A3AC1">
              <w:t xml:space="preserve"> to 5.09%</w:t>
            </w:r>
            <w:r w:rsidR="004502CB">
              <w:t>.</w:t>
            </w:r>
            <w:r w:rsidR="00CB796D">
              <w:t xml:space="preserve"> </w:t>
            </w:r>
            <w:r w:rsidR="00BB0E03">
              <w:t>(</w:t>
            </w:r>
            <w:hyperlink r:id="rId29" w:history="1">
              <w:r w:rsidR="00BB0E03" w:rsidRPr="00BB0E03">
                <w:rPr>
                  <w:rStyle w:val="Hyperlink"/>
                  <w:color w:val="548DD4" w:themeColor="accent1"/>
                </w:rPr>
                <w:t>U.S. DoT</w:t>
              </w:r>
            </w:hyperlink>
            <w:r w:rsidR="00BB0E03">
              <w:t>)</w:t>
            </w:r>
          </w:p>
        </w:tc>
      </w:tr>
      <w:tr w:rsidR="00811085" w:rsidRPr="00811085" w14:paraId="5BD2367E" w14:textId="77777777" w:rsidTr="000445B4">
        <w:trPr>
          <w:trHeight w:val="471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EA26CD" w14:textId="47D0E789" w:rsidR="00CE3A08" w:rsidRPr="002E1292" w:rsidRDefault="00CE3A08" w:rsidP="00684724">
            <w:pPr>
              <w:spacing w:line="276" w:lineRule="auto"/>
              <w:ind w:left="-120" w:right="-120"/>
              <w:jc w:val="center"/>
              <w:rPr>
                <w:rFonts w:cstheme="minorHAnsi"/>
                <w:color w:val="D9D9D9" w:themeColor="background1" w:themeShade="D9"/>
              </w:rPr>
            </w:pPr>
            <w:r w:rsidRPr="002E1292">
              <w:rPr>
                <w:rFonts w:cstheme="minorHAnsi"/>
                <w:noProof/>
                <w:color w:val="D9D9D9" w:themeColor="background1" w:themeShade="D9"/>
              </w:rPr>
              <w:drawing>
                <wp:inline distT="0" distB="0" distL="0" distR="0" wp14:anchorId="3AC0F249" wp14:editId="1D85C7A2">
                  <wp:extent cx="335756" cy="457200"/>
                  <wp:effectExtent l="0" t="0" r="7620" b="0"/>
                  <wp:docPr id="24" name="Picture 24" descr="A close-up of a logo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close-up of a logo&#10;&#10;Description automatically generated with low confidence"/>
                          <pic:cNvPicPr/>
                        </pic:nvPicPr>
                        <pic:blipFill>
                          <a:blip r:embed="rId30" cstate="print">
                            <a:lum bright="70000" contrast="-7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artisticGlowEdges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4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756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68DF5BD0" w14:textId="0551D645" w:rsidR="00CE3A08" w:rsidRPr="002F2A90" w:rsidRDefault="0083072A" w:rsidP="0083072A">
            <w:r w:rsidRPr="0065193A">
              <w:rPr>
                <w:b/>
                <w:bCs/>
                <w:color w:val="F2F2F2" w:themeColor="background1" w:themeShade="F2"/>
              </w:rPr>
              <w:t>M2 Money Stock:</w:t>
            </w:r>
            <w:r w:rsidRPr="0065193A">
              <w:rPr>
                <w:color w:val="F2F2F2" w:themeColor="background1" w:themeShade="F2"/>
              </w:rPr>
              <w:t xml:space="preserve"> The Money Supply rose $120B to 23.34T. Money Supply is running at 72% of current GDP</w:t>
            </w:r>
            <w:r w:rsidRPr="0065193A">
              <w:rPr>
                <w:color w:val="F2F2F2" w:themeColor="background1" w:themeShade="F2"/>
                <w:sz w:val="18"/>
                <w:szCs w:val="18"/>
              </w:rPr>
              <w:t xml:space="preserve">. </w:t>
            </w:r>
            <w:r w:rsidRPr="0065193A">
              <w:rPr>
                <w:color w:val="F2F2F2" w:themeColor="background1" w:themeShade="F2"/>
              </w:rPr>
              <w:t>Final Release Q2 GDP numbers were revised up from 1.5% to 2.2%.</w:t>
            </w:r>
          </w:p>
        </w:tc>
      </w:tr>
      <w:tr w:rsidR="00811085" w:rsidRPr="00811085" w14:paraId="42BFA5DF" w14:textId="77777777" w:rsidTr="000445B4">
        <w:trPr>
          <w:trHeight w:val="861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816A40" w14:textId="46D3B2F1" w:rsidR="00CE3A08" w:rsidRPr="002E1292" w:rsidRDefault="00CE3A08" w:rsidP="00684724">
            <w:pPr>
              <w:spacing w:line="276" w:lineRule="auto"/>
              <w:ind w:left="-120" w:right="-120"/>
              <w:jc w:val="center"/>
              <w:rPr>
                <w:rFonts w:cstheme="minorHAnsi"/>
                <w:color w:val="D9D9D9" w:themeColor="background1" w:themeShade="D9"/>
              </w:rPr>
            </w:pPr>
            <w:r w:rsidRPr="002E1292">
              <w:rPr>
                <w:rFonts w:cstheme="minorHAnsi"/>
                <w:noProof/>
                <w:color w:val="D9D9D9" w:themeColor="background1" w:themeShade="D9"/>
              </w:rPr>
              <w:drawing>
                <wp:inline distT="0" distB="0" distL="0" distR="0" wp14:anchorId="1A2E3E44" wp14:editId="7FEC390E">
                  <wp:extent cx="593766" cy="4572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ndustry.png"/>
                          <pic:cNvPicPr/>
                        </pic:nvPicPr>
                        <pic:blipFill>
                          <a:blip r:embed="rId32" cstate="print">
                            <a:lum bright="70000" contrast="-7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artisticGlowEdges/>
                                    </a14:imgEffect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66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41D5D0FF" w14:textId="1E09FBE9" w:rsidR="007B320B" w:rsidRPr="00113256" w:rsidRDefault="00CE3A08" w:rsidP="002E6994">
            <w:pPr>
              <w:rPr>
                <w:sz w:val="19"/>
                <w:szCs w:val="19"/>
              </w:rPr>
            </w:pPr>
            <w:r w:rsidRPr="00777F4B">
              <w:rPr>
                <w:b/>
                <w:bCs/>
                <w:color w:val="F2F2F2" w:themeColor="background1" w:themeShade="F2"/>
              </w:rPr>
              <w:t>Manufacturing &amp; Services:</w:t>
            </w:r>
            <w:r w:rsidR="00E27AD5" w:rsidRPr="00777F4B">
              <w:rPr>
                <w:b/>
                <w:bCs/>
                <w:color w:val="F2F2F2" w:themeColor="background1" w:themeShade="F2"/>
              </w:rPr>
              <w:t xml:space="preserve"> </w:t>
            </w:r>
            <w:r w:rsidR="00443F00" w:rsidRPr="00777F4B">
              <w:rPr>
                <w:color w:val="F2F2F2" w:themeColor="background1" w:themeShade="F2"/>
              </w:rPr>
              <w:t xml:space="preserve">ISM </w:t>
            </w:r>
            <w:r w:rsidR="00FF48B2" w:rsidRPr="00777F4B">
              <w:rPr>
                <w:color w:val="F2F2F2" w:themeColor="background1" w:themeShade="F2"/>
              </w:rPr>
              <w:t>Non</w:t>
            </w:r>
            <w:r w:rsidR="000B167A" w:rsidRPr="00777F4B">
              <w:rPr>
                <w:color w:val="F2F2F2" w:themeColor="background1" w:themeShade="F2"/>
              </w:rPr>
              <w:t>-</w:t>
            </w:r>
            <w:r w:rsidR="00443F00" w:rsidRPr="00777F4B">
              <w:rPr>
                <w:color w:val="F2F2F2" w:themeColor="background1" w:themeShade="F2"/>
              </w:rPr>
              <w:t xml:space="preserve">Manufacturing </w:t>
            </w:r>
            <w:r w:rsidR="00FF15DD" w:rsidRPr="00777F4B">
              <w:rPr>
                <w:color w:val="F2F2F2" w:themeColor="background1" w:themeShade="F2"/>
              </w:rPr>
              <w:t xml:space="preserve">PMI decreased from </w:t>
            </w:r>
            <w:r w:rsidR="000B167A" w:rsidRPr="00777F4B">
              <w:rPr>
                <w:color w:val="F2F2F2" w:themeColor="background1" w:themeShade="F2"/>
              </w:rPr>
              <w:t>55.4</w:t>
            </w:r>
            <w:r w:rsidR="00FF15DD" w:rsidRPr="00777F4B">
              <w:rPr>
                <w:color w:val="F2F2F2" w:themeColor="background1" w:themeShade="F2"/>
              </w:rPr>
              <w:t xml:space="preserve"> (Aug) to 54.</w:t>
            </w:r>
            <w:r w:rsidR="000B167A" w:rsidRPr="00777F4B">
              <w:rPr>
                <w:color w:val="F2F2F2" w:themeColor="background1" w:themeShade="F2"/>
              </w:rPr>
              <w:t>9</w:t>
            </w:r>
            <w:r w:rsidR="00D9153B" w:rsidRPr="00777F4B">
              <w:rPr>
                <w:color w:val="F2F2F2" w:themeColor="background1" w:themeShade="F2"/>
              </w:rPr>
              <w:t xml:space="preserve"> (</w:t>
            </w:r>
            <w:r w:rsidR="00137DEE" w:rsidRPr="00777F4B">
              <w:rPr>
                <w:color w:val="F2F2F2" w:themeColor="background1" w:themeShade="F2"/>
              </w:rPr>
              <w:t>Sep</w:t>
            </w:r>
            <w:r w:rsidR="00D9153B" w:rsidRPr="00777F4B">
              <w:rPr>
                <w:color w:val="F2F2F2" w:themeColor="background1" w:themeShade="F2"/>
              </w:rPr>
              <w:t>)</w:t>
            </w:r>
            <w:r w:rsidR="00190C44" w:rsidRPr="00777F4B">
              <w:rPr>
                <w:color w:val="F2F2F2" w:themeColor="background1" w:themeShade="F2"/>
              </w:rPr>
              <w:t xml:space="preserve">, </w:t>
            </w:r>
            <w:r w:rsidR="004057E9" w:rsidRPr="00777F4B">
              <w:rPr>
                <w:color w:val="F2F2F2" w:themeColor="background1" w:themeShade="F2"/>
              </w:rPr>
              <w:t>still in expansion but below the forecast.</w:t>
            </w:r>
            <w:r w:rsidR="00913F35" w:rsidRPr="00777F4B">
              <w:rPr>
                <w:color w:val="F2F2F2" w:themeColor="background1" w:themeShade="F2"/>
              </w:rPr>
              <w:t xml:space="preserve"> </w:t>
            </w:r>
            <w:r w:rsidR="00DC1AE7" w:rsidRPr="00777F4B">
              <w:rPr>
                <w:color w:val="F2F2F2" w:themeColor="background1" w:themeShade="F2"/>
              </w:rPr>
              <w:t xml:space="preserve">50 </w:t>
            </w:r>
            <w:r w:rsidR="00A10601" w:rsidRPr="00777F4B">
              <w:rPr>
                <w:color w:val="F2F2F2" w:themeColor="background1" w:themeShade="F2"/>
              </w:rPr>
              <w:t>marks</w:t>
            </w:r>
            <w:r w:rsidR="005D30B0" w:rsidRPr="00777F4B">
              <w:rPr>
                <w:color w:val="F2F2F2" w:themeColor="background1" w:themeShade="F2"/>
              </w:rPr>
              <w:t xml:space="preserve"> </w:t>
            </w:r>
            <w:r w:rsidR="00DC1AE7" w:rsidRPr="00777F4B">
              <w:rPr>
                <w:color w:val="F2F2F2" w:themeColor="background1" w:themeShade="F2"/>
              </w:rPr>
              <w:t>expansion / contraction.</w:t>
            </w:r>
          </w:p>
        </w:tc>
      </w:tr>
      <w:tr w:rsidR="00811085" w:rsidRPr="00811085" w14:paraId="434F3C95" w14:textId="77777777" w:rsidTr="000445B4">
        <w:trPr>
          <w:trHeight w:val="471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4B30AE" w14:textId="42C1EF33" w:rsidR="00CE3A08" w:rsidRPr="002E1292" w:rsidRDefault="00CE3A08" w:rsidP="00684724">
            <w:pPr>
              <w:spacing w:line="276" w:lineRule="auto"/>
              <w:ind w:left="-120" w:right="-120"/>
              <w:jc w:val="center"/>
              <w:rPr>
                <w:rFonts w:cstheme="minorHAnsi"/>
                <w:color w:val="D9D9D9" w:themeColor="background1" w:themeShade="D9"/>
              </w:rPr>
            </w:pPr>
            <w:r w:rsidRPr="002E1292">
              <w:rPr>
                <w:rFonts w:cstheme="minorHAnsi"/>
                <w:noProof/>
                <w:color w:val="D9D9D9" w:themeColor="background1" w:themeShade="D9"/>
              </w:rPr>
              <w:drawing>
                <wp:inline distT="0" distB="0" distL="0" distR="0" wp14:anchorId="4B9C2088" wp14:editId="4F592983">
                  <wp:extent cx="629174" cy="457200"/>
                  <wp:effectExtent l="0" t="0" r="0" b="0"/>
                  <wp:docPr id="25" name="Picture 25" descr="A picture containing text, mamma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icture containing text, mammal&#10;&#10;Description automatically generated"/>
                          <pic:cNvPicPr/>
                        </pic:nvPicPr>
                        <pic:blipFill>
                          <a:blip r:embed="rId34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11500"/>
                                    </a14:imgEffect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contrast="4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174" cy="457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589766CA" w14:textId="2381B083" w:rsidR="00CE3A08" w:rsidRPr="00113256" w:rsidRDefault="00CE3A08" w:rsidP="002E6994">
            <w:r w:rsidRPr="00113256">
              <w:rPr>
                <w:b/>
                <w:bCs/>
              </w:rPr>
              <w:t>S&amp;P 500:</w:t>
            </w:r>
            <w:r w:rsidR="00773888" w:rsidRPr="00113256">
              <w:t xml:space="preserve"> </w:t>
            </w:r>
            <w:r w:rsidR="00593055" w:rsidRPr="00113256">
              <w:t>T</w:t>
            </w:r>
            <w:r w:rsidR="00064525" w:rsidRPr="00113256">
              <w:t xml:space="preserve">he index </w:t>
            </w:r>
            <w:r w:rsidR="00086B1D">
              <w:t>fell by 152.10</w:t>
            </w:r>
            <w:r w:rsidR="001709E3">
              <w:t xml:space="preserve"> </w:t>
            </w:r>
            <w:r w:rsidR="00064525" w:rsidRPr="00113256">
              <w:t>points to close at</w:t>
            </w:r>
            <w:r w:rsidR="00047F4B" w:rsidRPr="00113256">
              <w:t xml:space="preserve"> </w:t>
            </w:r>
            <w:r w:rsidR="002754CB" w:rsidRPr="002754CB">
              <w:t>7,</w:t>
            </w:r>
            <w:r w:rsidR="00304CBB" w:rsidRPr="00304CBB">
              <w:t>659.44</w:t>
            </w:r>
            <w:r w:rsidR="00427C2E">
              <w:t xml:space="preserve"> </w:t>
            </w:r>
            <w:r w:rsidR="00064525" w:rsidRPr="00113256">
              <w:t>(</w:t>
            </w:r>
            <w:r w:rsidR="00ED084C" w:rsidRPr="00113256">
              <w:t xml:space="preserve">up </w:t>
            </w:r>
            <w:r w:rsidR="002754CB">
              <w:t>11</w:t>
            </w:r>
            <w:r w:rsidR="00304CBB">
              <w:t>.89</w:t>
            </w:r>
            <w:r w:rsidR="00E0685E" w:rsidRPr="00113256">
              <w:t>%</w:t>
            </w:r>
            <w:r w:rsidR="00064525" w:rsidRPr="00113256">
              <w:t xml:space="preserve"> YTD). </w:t>
            </w:r>
            <w:r w:rsidR="004B0E09">
              <w:t>Volatility</w:t>
            </w:r>
            <w:r w:rsidR="00133B4A">
              <w:t>,</w:t>
            </w:r>
            <w:r w:rsidR="004B0E09">
              <w:t xml:space="preserve"> </w:t>
            </w:r>
            <w:r w:rsidR="004B0E09" w:rsidRPr="004B0E09">
              <w:t xml:space="preserve">as measured by futures contracts on the </w:t>
            </w:r>
            <w:proofErr w:type="spellStart"/>
            <w:r w:rsidR="004B0E09" w:rsidRPr="004B0E09">
              <w:t>C</w:t>
            </w:r>
            <w:r w:rsidR="00665572">
              <w:t>boe</w:t>
            </w:r>
            <w:proofErr w:type="spellEnd"/>
            <w:r w:rsidR="004B0E09" w:rsidRPr="004B0E09">
              <w:t xml:space="preserve"> Volatility Index</w:t>
            </w:r>
            <w:r w:rsidR="00BC1460">
              <w:t xml:space="preserve"> (VIX)</w:t>
            </w:r>
            <w:r w:rsidR="00133B4A">
              <w:t xml:space="preserve">, </w:t>
            </w:r>
            <w:r w:rsidR="00A566DA">
              <w:t>increased from</w:t>
            </w:r>
            <w:r w:rsidR="00B41C52">
              <w:t xml:space="preserve"> 17.</w:t>
            </w:r>
            <w:r w:rsidR="008C0291">
              <w:t>3</w:t>
            </w:r>
            <w:r w:rsidR="00A566DA">
              <w:t xml:space="preserve"> to 17.7</w:t>
            </w:r>
            <w:r w:rsidR="00B06E40" w:rsidRPr="00113256">
              <w:t>.</w:t>
            </w:r>
            <w:r w:rsidR="00092A91">
              <w:t xml:space="preserve"> </w:t>
            </w:r>
            <w:r w:rsidR="008014BD">
              <w:t>(</w:t>
            </w:r>
            <w:hyperlink r:id="rId36" w:anchor="overview" w:history="1">
              <w:r w:rsidR="008014BD" w:rsidRPr="008014BD">
                <w:rPr>
                  <w:rStyle w:val="Hyperlink"/>
                  <w:color w:val="548DD4" w:themeColor="accent1"/>
                </w:rPr>
                <w:t>S&amp;P</w:t>
              </w:r>
            </w:hyperlink>
            <w:r w:rsidR="008014BD">
              <w:t>)</w:t>
            </w:r>
          </w:p>
        </w:tc>
      </w:tr>
      <w:tr w:rsidR="00811085" w:rsidRPr="00811085" w14:paraId="1824DF49" w14:textId="77777777" w:rsidTr="000445B4">
        <w:trPr>
          <w:trHeight w:val="471"/>
        </w:trPr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D3FADE" w14:textId="270BFF36" w:rsidR="00CE3A08" w:rsidRPr="002E1292" w:rsidRDefault="00CE3A08" w:rsidP="00684724">
            <w:pPr>
              <w:spacing w:line="276" w:lineRule="auto"/>
              <w:ind w:left="-120" w:right="-120"/>
              <w:jc w:val="center"/>
              <w:rPr>
                <w:rFonts w:cstheme="minorHAnsi"/>
                <w:color w:val="D9D9D9" w:themeColor="background1" w:themeShade="D9"/>
              </w:rPr>
            </w:pPr>
            <w:r w:rsidRPr="002E1292">
              <w:rPr>
                <w:noProof/>
                <w:color w:val="D9D9D9" w:themeColor="background1" w:themeShade="D9"/>
              </w:rPr>
              <w:drawing>
                <wp:inline distT="0" distB="0" distL="0" distR="0" wp14:anchorId="64BB6198" wp14:editId="4AAB0258">
                  <wp:extent cx="271577" cy="452628"/>
                  <wp:effectExtent l="0" t="0" r="0" b="5080"/>
                  <wp:docPr id="338848229" name="Picture 338848229" descr="A picture containing text, toy, dol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848229" name="Picture 338848229" descr="A picture containing text, toy, doll&#10;&#10;Description automatically generated"/>
                          <pic:cNvPicPr/>
                        </pic:nvPicPr>
                        <pic:blipFill>
                          <a:blip r:embed="rId37" cstate="print">
                            <a:lum bright="70000" contrast="-7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7" cy="45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9" w:type="dxa"/>
            <w:tcBorders>
              <w:left w:val="single" w:sz="4" w:space="0" w:color="auto"/>
            </w:tcBorders>
          </w:tcPr>
          <w:p w14:paraId="4C4BEF37" w14:textId="4B5664BA" w:rsidR="00B74537" w:rsidRPr="00780629" w:rsidRDefault="00A15BF1" w:rsidP="006330F8">
            <w:pPr>
              <w:jc w:val="both"/>
            </w:pPr>
            <w:r w:rsidRPr="00780629">
              <w:rPr>
                <w:b/>
                <w:bCs/>
                <w:color w:val="F2F2F2" w:themeColor="background1" w:themeShade="F2"/>
              </w:rPr>
              <w:t>U. of Michigan Consumer Sentiment</w:t>
            </w:r>
            <w:r w:rsidR="00C869CF" w:rsidRPr="00780629">
              <w:rPr>
                <w:b/>
                <w:bCs/>
                <w:color w:val="F2F2F2" w:themeColor="background1" w:themeShade="F2"/>
              </w:rPr>
              <w:t>:</w:t>
            </w:r>
            <w:r w:rsidR="001835BF" w:rsidRPr="00780629">
              <w:rPr>
                <w:b/>
                <w:bCs/>
                <w:color w:val="F2F2F2" w:themeColor="background1" w:themeShade="F2"/>
              </w:rPr>
              <w:t xml:space="preserve"> </w:t>
            </w:r>
            <w:r w:rsidRPr="00780629">
              <w:rPr>
                <w:color w:val="F2F2F2" w:themeColor="background1" w:themeShade="F2"/>
              </w:rPr>
              <w:t>Preliminary Consumer Sentiment</w:t>
            </w:r>
            <w:r w:rsidR="00B160BC" w:rsidRPr="00780629">
              <w:rPr>
                <w:color w:val="F2F2F2" w:themeColor="background1" w:themeShade="F2"/>
              </w:rPr>
              <w:t xml:space="preserve"> project</w:t>
            </w:r>
            <w:r w:rsidR="00192BE9" w:rsidRPr="00780629">
              <w:rPr>
                <w:color w:val="F2F2F2" w:themeColor="background1" w:themeShade="F2"/>
              </w:rPr>
              <w:t>s</w:t>
            </w:r>
            <w:r w:rsidR="00B160BC" w:rsidRPr="00780629">
              <w:rPr>
                <w:color w:val="F2F2F2" w:themeColor="background1" w:themeShade="F2"/>
              </w:rPr>
              <w:t xml:space="preserve"> a decline from 48.1 </w:t>
            </w:r>
            <w:r w:rsidR="00192BE9" w:rsidRPr="00780629">
              <w:rPr>
                <w:color w:val="F2F2F2" w:themeColor="background1" w:themeShade="F2"/>
              </w:rPr>
              <w:t xml:space="preserve">(Sep) </w:t>
            </w:r>
            <w:r w:rsidR="00B160BC" w:rsidRPr="00780629">
              <w:rPr>
                <w:color w:val="F2F2F2" w:themeColor="background1" w:themeShade="F2"/>
              </w:rPr>
              <w:t>to 46.3</w:t>
            </w:r>
            <w:r w:rsidR="00192BE9" w:rsidRPr="00780629">
              <w:rPr>
                <w:color w:val="F2F2F2" w:themeColor="background1" w:themeShade="F2"/>
              </w:rPr>
              <w:t xml:space="preserve"> (Oct)</w:t>
            </w:r>
            <w:r w:rsidR="00780629" w:rsidRPr="00780629">
              <w:rPr>
                <w:color w:val="F2F2F2" w:themeColor="background1" w:themeShade="F2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-1389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1"/>
        <w:gridCol w:w="996"/>
        <w:gridCol w:w="6748"/>
      </w:tblGrid>
      <w:tr w:rsidR="00317027" w14:paraId="56BBC6E9" w14:textId="77777777" w:rsidTr="000445B4">
        <w:trPr>
          <w:trHeight w:val="80"/>
        </w:trPr>
        <w:tc>
          <w:tcPr>
            <w:tcW w:w="1260" w:type="dxa"/>
            <w:vMerge w:val="restart"/>
            <w:vAlign w:val="center"/>
          </w:tcPr>
          <w:p w14:paraId="77DBB60F" w14:textId="29402574" w:rsidR="00EF5837" w:rsidRPr="00EF5837" w:rsidRDefault="00EF5837" w:rsidP="00EF5837">
            <w:pPr>
              <w:pStyle w:val="NoSpacing"/>
              <w:jc w:val="center"/>
              <w:rPr>
                <w:noProof/>
                <w:sz w:val="18"/>
                <w:szCs w:val="18"/>
              </w:rPr>
            </w:pPr>
            <w:r w:rsidRPr="00EF5837">
              <w:rPr>
                <w:noProof/>
                <w:sz w:val="18"/>
                <w:szCs w:val="18"/>
              </w:rPr>
              <w:drawing>
                <wp:inline distT="0" distB="0" distL="0" distR="0" wp14:anchorId="7FFF1529" wp14:editId="10D33550">
                  <wp:extent cx="501707" cy="668943"/>
                  <wp:effectExtent l="0" t="0" r="0" b="0"/>
                  <wp:docPr id="212652152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922" cy="682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9CD3AC" w14:textId="59C89B6A" w:rsidR="00317027" w:rsidRDefault="00317027" w:rsidP="000445B4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14:paraId="74D20CFA" w14:textId="711E58DC" w:rsidR="00317027" w:rsidRPr="00AF3F8D" w:rsidRDefault="00317027" w:rsidP="00E0235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AF3F8D">
              <w:rPr>
                <w:rFonts w:cstheme="minorHAnsi"/>
                <w:b/>
                <w:bCs/>
                <w:sz w:val="20"/>
                <w:szCs w:val="20"/>
              </w:rPr>
              <w:t>AUTHOR:</w:t>
            </w:r>
          </w:p>
        </w:tc>
        <w:tc>
          <w:tcPr>
            <w:tcW w:w="6960" w:type="dxa"/>
          </w:tcPr>
          <w:p w14:paraId="01CDFEFC" w14:textId="5B5F5040" w:rsidR="00317027" w:rsidRPr="00317027" w:rsidRDefault="00C5383B" w:rsidP="00317027">
            <w:pPr>
              <w:pStyle w:val="NoSpacing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Michael Carrico</w:t>
            </w:r>
            <w:r w:rsidR="00317027" w:rsidRPr="00314142">
              <w:rPr>
                <w:rFonts w:cstheme="minorHAnsi"/>
                <w:sz w:val="20"/>
                <w:szCs w:val="20"/>
              </w:rPr>
              <w:t>, CFP®</w:t>
            </w:r>
            <w:r w:rsidR="00317027">
              <w:rPr>
                <w:rFonts w:cstheme="minorHAnsi"/>
                <w:sz w:val="20"/>
                <w:szCs w:val="20"/>
              </w:rPr>
              <w:t xml:space="preserve">, </w:t>
            </w:r>
            <w:r w:rsidR="00317027" w:rsidRPr="00314142">
              <w:rPr>
                <w:rFonts w:cstheme="minorHAnsi"/>
                <w:sz w:val="20"/>
                <w:szCs w:val="20"/>
              </w:rPr>
              <w:t>CRPC®</w:t>
            </w:r>
          </w:p>
        </w:tc>
      </w:tr>
      <w:tr w:rsidR="00317027" w14:paraId="5E01B274" w14:textId="77777777" w:rsidTr="000445B4">
        <w:trPr>
          <w:trHeight w:val="70"/>
        </w:trPr>
        <w:tc>
          <w:tcPr>
            <w:tcW w:w="1260" w:type="dxa"/>
            <w:vMerge/>
          </w:tcPr>
          <w:p w14:paraId="21B51C71" w14:textId="77777777" w:rsidR="00317027" w:rsidRPr="0052583C" w:rsidRDefault="00317027" w:rsidP="006D6E40">
            <w:pPr>
              <w:pStyle w:val="NoSpacing"/>
              <w:jc w:val="both"/>
              <w:rPr>
                <w:noProof/>
                <w:sz w:val="18"/>
                <w:szCs w:val="18"/>
              </w:rPr>
            </w:pPr>
          </w:p>
        </w:tc>
        <w:tc>
          <w:tcPr>
            <w:tcW w:w="775" w:type="dxa"/>
          </w:tcPr>
          <w:p w14:paraId="3C10D918" w14:textId="4AFDBBF3" w:rsidR="00317027" w:rsidRPr="00AF3F8D" w:rsidRDefault="00317027" w:rsidP="00E0235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AF3F8D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</w:p>
        </w:tc>
        <w:tc>
          <w:tcPr>
            <w:tcW w:w="6960" w:type="dxa"/>
          </w:tcPr>
          <w:p w14:paraId="6D65307A" w14:textId="24F5B379" w:rsidR="00317027" w:rsidRPr="00AF3F8D" w:rsidRDefault="00317027" w:rsidP="00E0235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AF3F8D">
              <w:rPr>
                <w:rFonts w:cstheme="minorHAnsi"/>
                <w:sz w:val="18"/>
                <w:szCs w:val="18"/>
              </w:rPr>
              <w:t>Investment Adviser Rep</w:t>
            </w:r>
          </w:p>
        </w:tc>
      </w:tr>
      <w:tr w:rsidR="00317027" w14:paraId="7BBDA22E" w14:textId="77777777" w:rsidTr="000445B4">
        <w:trPr>
          <w:trHeight w:val="509"/>
        </w:trPr>
        <w:tc>
          <w:tcPr>
            <w:tcW w:w="1260" w:type="dxa"/>
            <w:vMerge/>
          </w:tcPr>
          <w:p w14:paraId="626E709D" w14:textId="77777777" w:rsidR="00317027" w:rsidRPr="0052583C" w:rsidRDefault="00317027" w:rsidP="006D6E40">
            <w:pPr>
              <w:pStyle w:val="NoSpacing"/>
              <w:jc w:val="both"/>
              <w:rPr>
                <w:noProof/>
                <w:sz w:val="18"/>
                <w:szCs w:val="18"/>
              </w:rPr>
            </w:pPr>
          </w:p>
        </w:tc>
        <w:tc>
          <w:tcPr>
            <w:tcW w:w="775" w:type="dxa"/>
          </w:tcPr>
          <w:p w14:paraId="41E32CAC" w14:textId="526B4EEE" w:rsidR="00317027" w:rsidRPr="00AF3F8D" w:rsidRDefault="00317027" w:rsidP="00E0235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AF3F8D">
              <w:rPr>
                <w:rFonts w:cstheme="minorHAnsi"/>
                <w:b/>
                <w:bCs/>
                <w:sz w:val="20"/>
                <w:szCs w:val="20"/>
              </w:rPr>
              <w:t>TAGS:</w:t>
            </w:r>
          </w:p>
        </w:tc>
        <w:tc>
          <w:tcPr>
            <w:tcW w:w="6960" w:type="dxa"/>
          </w:tcPr>
          <w:p w14:paraId="4335A311" w14:textId="1FC517BB" w:rsidR="00317027" w:rsidRPr="00AF3F8D" w:rsidRDefault="00317027" w:rsidP="00E0235F">
            <w:pPr>
              <w:pStyle w:val="NoSpacing"/>
              <w:rPr>
                <w:rFonts w:cstheme="minorHAnsi"/>
                <w:b/>
                <w:bCs/>
                <w:sz w:val="20"/>
                <w:szCs w:val="20"/>
              </w:rPr>
            </w:pPr>
            <w:r w:rsidRPr="002A6B12">
              <w:rPr>
                <w:rFonts w:cstheme="minorHAnsi"/>
                <w:sz w:val="18"/>
                <w:szCs w:val="18"/>
              </w:rPr>
              <w:t xml:space="preserve">Jobs, Yields, S&amp;P 500, </w:t>
            </w:r>
            <w:r w:rsidR="00556534">
              <w:rPr>
                <w:rFonts w:cstheme="minorHAnsi"/>
                <w:sz w:val="18"/>
                <w:szCs w:val="18"/>
              </w:rPr>
              <w:t>Housing, Retail Sales</w:t>
            </w:r>
          </w:p>
        </w:tc>
      </w:tr>
    </w:tbl>
    <w:p w14:paraId="60E74E04" w14:textId="43CF85C0" w:rsidR="00DC0CA7" w:rsidRDefault="000515AA" w:rsidP="00515968">
      <w:pPr>
        <w:spacing w:after="0" w:line="276" w:lineRule="auto"/>
      </w:pPr>
      <w:r>
        <w:tab/>
      </w:r>
    </w:p>
    <w:p w14:paraId="7A7F5856" w14:textId="6BADBBA2" w:rsidR="00DC0CA7" w:rsidRPr="00986124" w:rsidRDefault="00DC0CA7" w:rsidP="00DC0CA7">
      <w:pPr>
        <w:pStyle w:val="NoSpacing"/>
        <w:keepNext/>
        <w:jc w:val="center"/>
        <w:rPr>
          <w:b/>
          <w:color w:val="0D0D0D" w:themeColor="text1" w:themeTint="F2"/>
        </w:rPr>
      </w:pPr>
      <w:r w:rsidRPr="00986124">
        <w:rPr>
          <w:b/>
          <w:color w:val="0D0D0D" w:themeColor="text1" w:themeTint="F2"/>
        </w:rPr>
        <w:t>For more information:</w:t>
      </w:r>
    </w:p>
    <w:p w14:paraId="026CD4DB" w14:textId="09195DA1" w:rsidR="00DC0CA7" w:rsidRPr="004D36C4" w:rsidRDefault="00DC0CA7" w:rsidP="00544D42">
      <w:pPr>
        <w:spacing w:after="0"/>
        <w:ind w:right="-630"/>
        <w:rPr>
          <w:rFonts w:cstheme="minorHAnsi"/>
          <w:color w:val="0D0D0D" w:themeColor="text1" w:themeTint="F2"/>
          <w:sz w:val="18"/>
          <w:szCs w:val="18"/>
        </w:rPr>
      </w:pPr>
      <w:r w:rsidRPr="004D36C4">
        <w:rPr>
          <w:rFonts w:cstheme="minorHAnsi"/>
          <w:color w:val="0D0D0D" w:themeColor="text1" w:themeTint="F2"/>
          <w:sz w:val="18"/>
          <w:szCs w:val="18"/>
        </w:rPr>
        <w:t xml:space="preserve">If you would like to receive this weekly article and other timely </w:t>
      </w:r>
      <w:r w:rsidR="00AF0F43" w:rsidRPr="004D36C4">
        <w:rPr>
          <w:rFonts w:cstheme="minorHAnsi"/>
          <w:color w:val="0D0D0D" w:themeColor="text1" w:themeTint="F2"/>
          <w:sz w:val="18"/>
          <w:szCs w:val="18"/>
        </w:rPr>
        <w:t>information,</w:t>
      </w:r>
      <w:r w:rsidRPr="004D36C4">
        <w:rPr>
          <w:rFonts w:cstheme="minorHAnsi"/>
          <w:color w:val="0D0D0D" w:themeColor="text1" w:themeTint="F2"/>
          <w:sz w:val="18"/>
          <w:szCs w:val="18"/>
        </w:rPr>
        <w:t xml:space="preserve"> follow us</w:t>
      </w:r>
      <w:r w:rsidR="00032FD5" w:rsidRPr="004D36C4">
        <w:rPr>
          <w:rFonts w:cstheme="minorHAnsi"/>
          <w:color w:val="0D0D0D" w:themeColor="text1" w:themeTint="F2"/>
          <w:sz w:val="18"/>
          <w:szCs w:val="18"/>
        </w:rPr>
        <w:t xml:space="preserve"> </w:t>
      </w:r>
      <w:r w:rsidR="00EE4DBC" w:rsidRPr="004D36C4">
        <w:rPr>
          <w:rFonts w:cstheme="minorHAnsi"/>
          <w:color w:val="0D0D0D" w:themeColor="text1" w:themeTint="F2"/>
          <w:sz w:val="18"/>
          <w:szCs w:val="18"/>
        </w:rPr>
        <w:t xml:space="preserve">at </w:t>
      </w:r>
      <w:hyperlink r:id="rId40" w:history="1">
        <w:r w:rsidR="003866E5" w:rsidRPr="004D36C4">
          <w:rPr>
            <w:rStyle w:val="Hyperlink"/>
            <w:rFonts w:cstheme="minorHAnsi"/>
            <w:color w:val="548DD4" w:themeColor="accent1"/>
            <w:sz w:val="18"/>
            <w:szCs w:val="18"/>
          </w:rPr>
          <w:t>https://ffsinv.com/blog-subscribe-follow/</w:t>
        </w:r>
      </w:hyperlink>
    </w:p>
    <w:p w14:paraId="31ED4DF7" w14:textId="1B601F87" w:rsidR="005D4EE0" w:rsidRPr="004D36C4" w:rsidRDefault="000A7CB0" w:rsidP="00544D42">
      <w:pPr>
        <w:spacing w:after="0"/>
        <w:ind w:right="-630"/>
        <w:rPr>
          <w:rFonts w:cstheme="minorHAnsi"/>
          <w:color w:val="0D0D0D" w:themeColor="text1" w:themeTint="F2"/>
          <w:sz w:val="18"/>
          <w:szCs w:val="18"/>
        </w:rPr>
      </w:pPr>
      <w:r w:rsidRPr="004D36C4">
        <w:rPr>
          <w:rFonts w:cstheme="minorHAnsi"/>
          <w:color w:val="0D0D0D" w:themeColor="text1" w:themeTint="F2"/>
          <w:sz w:val="18"/>
          <w:szCs w:val="18"/>
        </w:rPr>
        <w:t>R</w:t>
      </w:r>
      <w:r w:rsidR="005D4EE0" w:rsidRPr="004D36C4">
        <w:rPr>
          <w:rFonts w:cstheme="minorHAnsi"/>
          <w:color w:val="0D0D0D" w:themeColor="text1" w:themeTint="F2"/>
          <w:sz w:val="18"/>
          <w:szCs w:val="18"/>
        </w:rPr>
        <w:t xml:space="preserve">emember that while this is a week in review, this does not relate to trading activity on your account with Financial Action, </w:t>
      </w:r>
      <w:r w:rsidR="008D6FA4" w:rsidRPr="004D36C4">
        <w:rPr>
          <w:rFonts w:cstheme="minorHAnsi"/>
          <w:color w:val="0D0D0D" w:themeColor="text1" w:themeTint="F2"/>
          <w:sz w:val="18"/>
          <w:szCs w:val="18"/>
        </w:rPr>
        <w:t>i</w:t>
      </w:r>
      <w:r w:rsidR="005D4EE0" w:rsidRPr="004D36C4">
        <w:rPr>
          <w:rFonts w:cstheme="minorHAnsi"/>
          <w:color w:val="0D0D0D" w:themeColor="text1" w:themeTint="F2"/>
          <w:sz w:val="18"/>
          <w:szCs w:val="18"/>
        </w:rPr>
        <w:t>nc. Speak with your financial professional to get advice specific to your circumstances.</w:t>
      </w:r>
    </w:p>
    <w:p w14:paraId="1893AA38" w14:textId="572757CC" w:rsidR="00A44AED" w:rsidRPr="004D36C4" w:rsidRDefault="00A44AED" w:rsidP="00544D42">
      <w:pPr>
        <w:spacing w:after="0"/>
        <w:ind w:right="-630"/>
        <w:rPr>
          <w:rFonts w:cstheme="minorHAnsi"/>
          <w:color w:val="0D0D0D" w:themeColor="text1" w:themeTint="F2"/>
          <w:sz w:val="18"/>
          <w:szCs w:val="18"/>
        </w:rPr>
      </w:pPr>
      <w:r w:rsidRPr="004D36C4">
        <w:rPr>
          <w:rFonts w:cstheme="minorHAnsi"/>
          <w:color w:val="0D0D0D" w:themeColor="text1" w:themeTint="F2"/>
          <w:sz w:val="18"/>
          <w:szCs w:val="18"/>
        </w:rPr>
        <w:t>Index performance is not indicative of client account results and that indices are unmanaged and cannot be invested in directly.</w:t>
      </w:r>
    </w:p>
    <w:p w14:paraId="514CD013" w14:textId="65FBAC54" w:rsidR="00F63A0A" w:rsidRPr="004D36C4" w:rsidRDefault="000568C5" w:rsidP="00544D42">
      <w:pPr>
        <w:spacing w:after="0"/>
        <w:ind w:right="-630"/>
        <w:rPr>
          <w:rFonts w:cstheme="minorHAnsi"/>
          <w:color w:val="0D0D0D" w:themeColor="text1" w:themeTint="F2"/>
          <w:sz w:val="18"/>
          <w:szCs w:val="18"/>
        </w:rPr>
      </w:pPr>
      <w:r w:rsidRPr="004D36C4">
        <w:rPr>
          <w:rFonts w:cstheme="minorHAnsi"/>
          <w:color w:val="0D0D0D" w:themeColor="text1" w:themeTint="F2"/>
          <w:sz w:val="18"/>
          <w:szCs w:val="18"/>
        </w:rPr>
        <w:t>No part of this content is sponsored or endorsed, nor does it involve testimonials</w:t>
      </w:r>
      <w:r w:rsidR="00F90AD7" w:rsidRPr="004D36C4">
        <w:rPr>
          <w:rFonts w:cstheme="minorHAnsi"/>
          <w:color w:val="0D0D0D" w:themeColor="text1" w:themeTint="F2"/>
          <w:sz w:val="18"/>
          <w:szCs w:val="18"/>
        </w:rPr>
        <w:t xml:space="preserve">. </w:t>
      </w:r>
      <w:r w:rsidR="00F359E1" w:rsidRPr="004D36C4">
        <w:rPr>
          <w:rFonts w:eastAsia="Calibri" w:cstheme="minorHAnsi"/>
          <w:bCs/>
          <w:sz w:val="18"/>
          <w:szCs w:val="18"/>
        </w:rPr>
        <w:t xml:space="preserve">There are no material conflicts of interest or compensation arrangements related to this content, as disclosed in accordance with compliance requirements. </w:t>
      </w:r>
      <w:r w:rsidR="00617D59" w:rsidRPr="004D36C4">
        <w:rPr>
          <w:rFonts w:cstheme="minorHAnsi"/>
          <w:noProof/>
          <w:color w:val="0D0D0D" w:themeColor="text1" w:themeTint="F2"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2BB5DAE4" wp14:editId="01EBB5D3">
            <wp:simplePos x="0" y="0"/>
            <wp:positionH relativeFrom="column">
              <wp:posOffset>5969953</wp:posOffset>
            </wp:positionH>
            <wp:positionV relativeFrom="page">
              <wp:posOffset>8365808</wp:posOffset>
            </wp:positionV>
            <wp:extent cx="676656" cy="475488"/>
            <wp:effectExtent l="5398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FS LOGO, no background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6656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1F53" w:rsidRPr="004D36C4">
        <w:rPr>
          <w:rFonts w:cstheme="minorHAnsi"/>
          <w:color w:val="0D0D0D" w:themeColor="text1" w:themeTint="F2"/>
          <w:sz w:val="18"/>
          <w:szCs w:val="18"/>
        </w:rPr>
        <w:t>All</w:t>
      </w:r>
      <w:r w:rsidR="00DC0CA7" w:rsidRPr="004D36C4">
        <w:rPr>
          <w:rFonts w:cstheme="minorHAnsi"/>
          <w:color w:val="0D0D0D" w:themeColor="text1" w:themeTint="F2"/>
          <w:sz w:val="18"/>
          <w:szCs w:val="18"/>
        </w:rPr>
        <w:t xml:space="preserve"> third-party posts or responses to this blog do not reflect the views of the firm and have not been reviewed by the firm for completeness or accuracy</w:t>
      </w:r>
      <w:r w:rsidR="00DF2804" w:rsidRPr="004D36C4">
        <w:rPr>
          <w:rFonts w:cstheme="minorHAnsi"/>
          <w:color w:val="0D0D0D" w:themeColor="text1" w:themeTint="F2"/>
          <w:sz w:val="18"/>
          <w:szCs w:val="18"/>
        </w:rPr>
        <w:t>.</w:t>
      </w:r>
    </w:p>
    <w:p w14:paraId="72E3BECF" w14:textId="422070FA" w:rsidR="004D36C4" w:rsidRPr="004D36C4" w:rsidRDefault="004D36C4" w:rsidP="00544D42">
      <w:pPr>
        <w:pStyle w:val="NormalWeb"/>
        <w:tabs>
          <w:tab w:val="left" w:pos="1152"/>
        </w:tabs>
        <w:spacing w:before="0" w:beforeAutospacing="0" w:after="0" w:afterAutospacing="0" w:line="259" w:lineRule="auto"/>
        <w:ind w:right="-630"/>
        <w:contextualSpacing/>
        <w:rPr>
          <w:rFonts w:asciiTheme="minorHAnsi" w:hAnsiTheme="minorHAnsi" w:cstheme="minorHAnsi"/>
          <w:color w:val="0D0D0D" w:themeColor="text1" w:themeTint="F2"/>
          <w:sz w:val="18"/>
          <w:szCs w:val="18"/>
        </w:rPr>
      </w:pPr>
      <w:r w:rsidRPr="004D36C4">
        <w:rPr>
          <w:rFonts w:asciiTheme="minorHAnsi" w:hAnsiTheme="minorHAnsi" w:cstheme="minorHAnsi"/>
          <w:color w:val="0D0D0D" w:themeColor="text1" w:themeTint="F2"/>
          <w:sz w:val="18"/>
          <w:szCs w:val="18"/>
        </w:rPr>
        <w:t>*Investment advisory services are offered through Financial Action, inc., a registered investment adviser.</w:t>
      </w:r>
    </w:p>
    <w:p w14:paraId="22A666B6" w14:textId="261BF920" w:rsidR="00F63A0A" w:rsidRPr="004D36C4" w:rsidRDefault="004D36C4" w:rsidP="00544D42">
      <w:pPr>
        <w:spacing w:after="0"/>
        <w:ind w:right="-630"/>
        <w:rPr>
          <w:rFonts w:cstheme="minorHAnsi"/>
          <w:color w:val="0D0D0D" w:themeColor="text1" w:themeTint="F2"/>
          <w:sz w:val="18"/>
          <w:szCs w:val="18"/>
        </w:rPr>
      </w:pPr>
      <w:r w:rsidRPr="004D36C4">
        <w:rPr>
          <w:rFonts w:cstheme="minorHAnsi"/>
          <w:color w:val="0D0D0D" w:themeColor="text1" w:themeTint="F2"/>
          <w:sz w:val="18"/>
          <w:szCs w:val="18"/>
        </w:rPr>
        <w:t>Financial Future Services, Elevated Financial Planning, and Treasure Financial Planning are DBAs of Financial Action, Inc.</w:t>
      </w:r>
    </w:p>
    <w:sectPr w:rsidR="00F63A0A" w:rsidRPr="004D36C4" w:rsidSect="00D3247F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2240" w:h="15840" w:code="1"/>
      <w:pgMar w:top="2880" w:right="2160" w:bottom="1440" w:left="180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D546B" w14:textId="77777777" w:rsidR="003F5C72" w:rsidRDefault="003F5C72">
      <w:pPr>
        <w:spacing w:after="0" w:line="240" w:lineRule="auto"/>
      </w:pPr>
      <w:r>
        <w:separator/>
      </w:r>
    </w:p>
  </w:endnote>
  <w:endnote w:type="continuationSeparator" w:id="0">
    <w:p w14:paraId="4179E03F" w14:textId="77777777" w:rsidR="003F5C72" w:rsidRDefault="003F5C72">
      <w:pPr>
        <w:spacing w:after="0" w:line="240" w:lineRule="auto"/>
      </w:pPr>
      <w:r>
        <w:continuationSeparator/>
      </w:r>
    </w:p>
  </w:endnote>
  <w:endnote w:type="continuationNotice" w:id="1">
    <w:p w14:paraId="41ADD181" w14:textId="77777777" w:rsidR="003F5C72" w:rsidRDefault="003F5C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1865" w14:textId="77777777" w:rsidR="005668B5" w:rsidRDefault="005668B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671C468C" wp14:editId="42CB69D0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5" name="Rectangl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640226" w14:textId="77777777" w:rsidR="005668B5" w:rsidRDefault="005668B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671C468C" id="Rectangle 5" o:spid="_x0000_s1032" style="position:absolute;margin-left:0;margin-top:0;width:55.1pt;height:11in;z-index:-251658229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" fillcolor="#c0504d [3215]" stroked="f" strokeweight="2pt">
              <o:lock v:ext="edit" aspectratio="t"/>
              <v:textbox>
                <w:txbxContent>
                  <w:p w14:paraId="64640226" w14:textId="77777777" w:rsidR="005668B5" w:rsidRDefault="005668B5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2" behindDoc="1" locked="0" layoutInCell="1" allowOverlap="1" wp14:anchorId="10A73233" wp14:editId="793D75A3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6" name="Rectangl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5267CA" w14:textId="77777777" w:rsidR="005668B5" w:rsidRDefault="005668B5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10A73233" id="Rectangle 6" o:spid="_x0000_s1033" style="position:absolute;margin-left:0;margin-top:0;width:55.1pt;height:71.3pt;z-index:-251658228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" fillcolor="#548dd4 [3204]" stroked="f" strokeweight="2pt">
              <o:lock v:ext="edit" aspectratio="t"/>
              <v:textbox>
                <w:txbxContent>
                  <w:p w14:paraId="595267CA" w14:textId="77777777" w:rsidR="005668B5" w:rsidRDefault="005668B5"/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45D6E760" wp14:editId="60771CC6">
              <wp:simplePos x="0" y="0"/>
              <mc:AlternateContent>
                <mc:Choice Requires="wp14">
                  <wp:positionH relativeFrom="page">
                    <wp14:pctPosHOffset>2500</wp14:pctPosHOffset>
                  </wp:positionH>
                </mc:Choice>
                <mc:Fallback>
                  <wp:positionH relativeFrom="page">
                    <wp:posOffset>194310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83500</wp14:pctPosVOffset>
                  </wp:positionV>
                </mc:Choice>
                <mc:Fallback>
                  <wp:positionV relativeFrom="page">
                    <wp:posOffset>8398510</wp:posOffset>
                  </wp:positionV>
                </mc:Fallback>
              </mc:AlternateContent>
              <wp:extent cx="457200" cy="365760"/>
              <wp:effectExtent l="0" t="0" r="0" b="0"/>
              <wp:wrapNone/>
              <wp:docPr id="7" name="Double Bracket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457200" cy="365760"/>
                      </a:xfrm>
                      <a:prstGeom prst="bracketPair">
                        <a:avLst/>
                      </a:prstGeom>
                      <a:solidFill>
                        <a:schemeClr val="accent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txbx>
                      <w:txbxContent>
                        <w:p w14:paraId="3516D057" w14:textId="23BA52D2" w:rsidR="005668B5" w:rsidRDefault="005668B5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instrText xml:space="preserve"> PAGE  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4"/>
                              <w:szCs w:val="2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D6E760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Double Bracket 7" o:spid="_x0000_s1034" type="#_x0000_t185" style="position:absolute;margin-left:0;margin-top:0;width:36pt;height:28.8pt;z-index:251658253;visibility:visible;mso-wrap-style:square;mso-width-percent:0;mso-height-percent:0;mso-left-percent:25;mso-top-percent:835;mso-wrap-distance-left:9pt;mso-wrap-distance-top:0;mso-wrap-distance-right:9pt;mso-wrap-distance-bottom:0;mso-position-horizontal-relative:page;mso-position-vertical-relative:page;mso-width-percent:0;mso-height-percent:0;mso-left-percent:25;mso-top-percent:835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" filled="t" fillcolor="#548dd4 [3204]" strokecolor="white [3212]" strokeweight="1pt">
              <v:path arrowok="t"/>
              <o:lock v:ext="edit" aspectratio="t"/>
              <v:textbox inset="0,,0">
                <w:txbxContent>
                  <w:p w14:paraId="3516D057" w14:textId="23BA52D2" w:rsidR="005668B5" w:rsidRDefault="005668B5">
                    <w:pPr>
                      <w:jc w:val="center"/>
                      <w:rPr>
                        <w:color w:val="FFFFFF" w:themeColor="background1"/>
                        <w:sz w:val="24"/>
                        <w:szCs w:val="20"/>
                      </w:rPr>
                    </w:pP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instrText xml:space="preserve"> PAGE    \* MERGEFORMAT </w:instrTex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4"/>
                        <w:szCs w:val="20"/>
                      </w:rPr>
                      <w:t>2</w:t>
                    </w:r>
                    <w:r>
                      <w:rPr>
                        <w:color w:val="FFFFFF" w:themeColor="background1"/>
                        <w:sz w:val="24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359EC" w14:textId="119672F5" w:rsidR="005668B5" w:rsidRDefault="001A0345" w:rsidP="001E2C31">
    <w:pPr>
      <w:pStyle w:val="Footer"/>
      <w:tabs>
        <w:tab w:val="clear" w:pos="4320"/>
        <w:tab w:val="clear" w:pos="8640"/>
        <w:tab w:val="left" w:pos="1200"/>
      </w:tabs>
    </w:pPr>
    <w:r w:rsidRPr="001A0345">
      <w:rPr>
        <w:sz w:val="18"/>
        <w:szCs w:val="18"/>
      </w:rPr>
      <w:t>FINA-00161</w:t>
    </w:r>
    <w:r w:rsidR="005668B5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5497BC08" wp14:editId="27819480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3AFEE7" w14:textId="77777777" w:rsidR="005668B5" w:rsidRDefault="005668B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497BC08" id="Rectangle 10" o:spid="_x0000_s1035" style="position:absolute;margin-left:0;margin-top:0;width:55.1pt;height:11in;z-index:-251658236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" fillcolor="#c0504d [3215]" stroked="f" strokeweight="2pt">
              <o:lock v:ext="edit" aspectratio="t"/>
              <v:textbox>
                <w:txbxContent>
                  <w:p w14:paraId="003AFEE7" w14:textId="77777777" w:rsidR="005668B5" w:rsidRDefault="005668B5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1E2C31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BF81B" w14:textId="2190FC83" w:rsidR="0063430F" w:rsidRPr="00DF2804" w:rsidRDefault="4C0C2894" w:rsidP="007573B5">
    <w:pPr>
      <w:pStyle w:val="NormalWeb"/>
      <w:tabs>
        <w:tab w:val="left" w:pos="1152"/>
      </w:tabs>
      <w:spacing w:before="0" w:beforeAutospacing="0" w:after="0" w:afterAutospacing="0" w:line="259" w:lineRule="auto"/>
      <w:contextualSpacing/>
      <w:rPr>
        <w:rFonts w:asciiTheme="minorHAnsi" w:hAnsiTheme="minorHAnsi"/>
        <w:color w:val="000000"/>
        <w:sz w:val="16"/>
        <w:szCs w:val="16"/>
      </w:rPr>
    </w:pPr>
    <w:r w:rsidRPr="00DF2804">
      <w:rPr>
        <w:rFonts w:asciiTheme="minorHAnsi" w:hAnsiTheme="minorHAnsi"/>
        <w:color w:val="000000" w:themeColor="text1"/>
        <w:sz w:val="16"/>
        <w:szCs w:val="16"/>
      </w:rPr>
      <w:t>FINA-</w:t>
    </w:r>
    <w:r w:rsidRPr="001D0E34">
      <w:rPr>
        <w:rFonts w:asciiTheme="minorHAnsi" w:hAnsiTheme="minorHAnsi"/>
        <w:color w:val="000000" w:themeColor="text1"/>
        <w:sz w:val="16"/>
        <w:szCs w:val="16"/>
      </w:rPr>
      <w:t>000</w:t>
    </w:r>
    <w:r w:rsidR="00DD28AB" w:rsidRPr="001D0E34">
      <w:rPr>
        <w:rFonts w:asciiTheme="minorHAnsi" w:hAnsiTheme="minorHAnsi"/>
        <w:color w:val="000000" w:themeColor="text1"/>
        <w:sz w:val="16"/>
        <w:szCs w:val="16"/>
      </w:rPr>
      <w:t>1</w:t>
    </w:r>
    <w:r w:rsidR="00CB3262">
      <w:rPr>
        <w:rFonts w:asciiTheme="minorHAnsi" w:hAnsiTheme="minorHAnsi"/>
        <w:color w:val="000000" w:themeColor="text1"/>
        <w:sz w:val="16"/>
        <w:szCs w:val="16"/>
      </w:rPr>
      <w:t>6</w:t>
    </w:r>
    <w:r w:rsidR="00AC2B25">
      <w:rPr>
        <w:rFonts w:asciiTheme="minorHAnsi" w:hAnsiTheme="minorHAnsi"/>
        <w:color w:val="000000" w:themeColor="text1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813F9" w14:textId="77777777" w:rsidR="003F5C72" w:rsidRDefault="003F5C72">
      <w:pPr>
        <w:spacing w:after="0" w:line="240" w:lineRule="auto"/>
      </w:pPr>
      <w:r>
        <w:separator/>
      </w:r>
    </w:p>
  </w:footnote>
  <w:footnote w:type="continuationSeparator" w:id="0">
    <w:p w14:paraId="3FCB72D6" w14:textId="77777777" w:rsidR="003F5C72" w:rsidRDefault="003F5C72">
      <w:pPr>
        <w:spacing w:after="0" w:line="240" w:lineRule="auto"/>
      </w:pPr>
      <w:r>
        <w:continuationSeparator/>
      </w:r>
    </w:p>
  </w:footnote>
  <w:footnote w:type="continuationNotice" w:id="1">
    <w:p w14:paraId="7BBBD821" w14:textId="77777777" w:rsidR="003F5C72" w:rsidRDefault="003F5C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BEDF6" w14:textId="57B8ECC8" w:rsidR="005668B5" w:rsidRDefault="00C50540" w:rsidP="00632E36">
    <w:pPr>
      <w:pStyle w:val="Header"/>
      <w:tabs>
        <w:tab w:val="clear" w:pos="4320"/>
        <w:tab w:val="clear" w:pos="8640"/>
        <w:tab w:val="center" w:pos="41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530A2E7" wp14:editId="12A09465">
              <wp:simplePos x="0" y="0"/>
              <wp:positionH relativeFrom="page">
                <wp:posOffset>85725</wp:posOffset>
              </wp:positionH>
              <wp:positionV relativeFrom="page">
                <wp:posOffset>2762250</wp:posOffset>
              </wp:positionV>
              <wp:extent cx="561975" cy="4526280"/>
              <wp:effectExtent l="0" t="0" r="9525" b="762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1975" cy="45262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olor w:val="FFFFFF" w:themeColor="background1"/>
                              <w:sz w:val="48"/>
                            </w:rPr>
                            <w:alias w:val="Company"/>
                            <w:tag w:val=""/>
                            <w:id w:val="2030756170"/>
                            <w:placeholder>
                              <w:docPart w:val="786BA50474164F4CB0ED39F7AE30CB65"/>
                            </w:placeholder>
                            <w:dataBinding w:prefixMappings="xmlns:ns0='http://schemas.openxmlformats.org/officeDocument/2006/extended-properties' " w:xpath="/ns0:Properties[1]/ns0:Company[1]" w:storeItemID="{6668398D-A668-4E3E-A5EB-62B293D839F1}"/>
                            <w:text/>
                          </w:sdtPr>
                          <w:sdtEndPr/>
                          <w:sdtContent>
                            <w:p w14:paraId="0B1DCB2F" w14:textId="32DE33F3" w:rsidR="005668B5" w:rsidRDefault="00C50540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C50540">
                                <w:rPr>
                                  <w:b/>
                                  <w:color w:val="FFFFFF" w:themeColor="background1"/>
                                  <w:sz w:val="48"/>
                                </w:rPr>
                                <w:t>Leading Indicator Watch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45000</wp14:pctHeight>
              </wp14:sizeRelV>
            </wp:anchor>
          </w:drawing>
        </mc:Choice>
        <mc:Fallback>
          <w:pict>
            <v:shapetype w14:anchorId="4530A2E7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6.75pt;margin-top:217.5pt;width:44.25pt;height:356.4pt;z-index:251658249;visibility:visible;mso-wrap-style:square;mso-width-percent:0;mso-height-percent:45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4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" fillcolor="#c0504d [3215]" stroked="f" strokeweight=".5pt">
              <v:textbox style="layout-flow:vertical;mso-layout-flow-alt:bottom-to-top">
                <w:txbxContent>
                  <w:sdt>
                    <w:sdtPr>
                      <w:rPr>
                        <w:b/>
                        <w:color w:val="FFFFFF" w:themeColor="background1"/>
                        <w:sz w:val="48"/>
                      </w:rPr>
                      <w:alias w:val="Company"/>
                      <w:tag w:val=""/>
                      <w:id w:val="2030756170"/>
                      <w:placeholder>
                        <w:docPart w:val="786BA50474164F4CB0ED39F7AE30CB65"/>
                      </w:placeholder>
                      <w:dataBinding w:prefixMappings="xmlns:ns0='http://schemas.openxmlformats.org/officeDocument/2006/extended-properties' " w:xpath="/ns0:Properties[1]/ns0:Company[1]" w:storeItemID="{6668398D-A668-4E3E-A5EB-62B293D839F1}"/>
                      <w:text/>
                    </w:sdtPr>
                    <w:sdtEndPr/>
                    <w:sdtContent>
                      <w:p w14:paraId="0B1DCB2F" w14:textId="32DE33F3" w:rsidR="005668B5" w:rsidRDefault="00C50540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 w:rsidRPr="00C50540">
                          <w:rPr>
                            <w:b/>
                            <w:color w:val="FFFFFF" w:themeColor="background1"/>
                            <w:sz w:val="48"/>
                          </w:rPr>
                          <w:t>Leading Indicator Watch</w:t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  <w:r w:rsidR="005668B5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50" behindDoc="1" locked="0" layoutInCell="1" allowOverlap="1" wp14:anchorId="53274229" wp14:editId="1AB2E966">
              <wp:simplePos x="0" y="0"/>
              <mc:AlternateContent>
                <mc:Choice Requires="wp14">
                  <wp:positionH relativeFrom="page">
                    <wp14:pctPosHOffset>9000</wp14:pctPosHOffset>
                  </wp:positionH>
                </mc:Choice>
                <mc:Fallback>
                  <wp:positionH relativeFrom="page">
                    <wp:posOffset>699135</wp:posOffset>
                  </wp:positionH>
                </mc:Fallback>
              </mc:AlternateContent>
              <wp:positionV relativeFrom="page">
                <wp:align>center</wp:align>
              </wp:positionV>
              <wp:extent cx="7072630" cy="10058400"/>
              <wp:effectExtent l="0" t="0" r="0" b="0"/>
              <wp:wrapNone/>
              <wp:docPr id="13" name="Rectangl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1BACCE03" id="Rectangle 13" o:spid="_x0000_s1026" style="position:absolute;margin-left:0;margin-top:0;width:556.9pt;height:11in;z-index:-251658230;visibility:visible;mso-wrap-style:square;mso-width-percent:910;mso-height-percent:1000;mso-left-percent:90;mso-wrap-distance-left:9pt;mso-wrap-distance-top:0;mso-wrap-distance-right:9pt;mso-wrap-distance-bottom:0;mso-position-horizontal-relative:page;mso-position-vertical:center;mso-position-vertical-relative:page;mso-width-percent:910;mso-height-percent:1000;mso-left-percent:9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" fillcolor="white [2897]" stroked="f" strokeweight="2pt">
              <v:fill color2="#b2b2b2 [2241]" rotate="t" focusposition="13107f,.5" focussize="-13107f" colors="0 white;.75 white;1 #dadada" focus="100%" type="gradientRadial"/>
              <o:lock v:ext="edit" aspectratio="t"/>
              <w10:wrap anchorx="page" anchory="page"/>
            </v:rect>
          </w:pict>
        </mc:Fallback>
      </mc:AlternateContent>
    </w:r>
    <w:r w:rsidR="005668B5">
      <w:rPr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1E4EA2FF" wp14:editId="49CFE348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14" name="Rectangle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0631DC4" w14:textId="77777777" w:rsidR="005668B5" w:rsidRDefault="005668B5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1E4EA2FF" id="Rectangle 14" o:spid="_x0000_s1027" style="position:absolute;margin-left:0;margin-top:0;width:55.1pt;height:71.3pt;z-index:-251658232;visibility:visible;mso-wrap-style:square;mso-width-percent:90;mso-height-percent:90;mso-left-percent:0;mso-top-percent:810;mso-wrap-distance-left:9pt;mso-wrap-distance-top:0;mso-wrap-distance-right:9pt;mso-wrap-distance-bottom:0;mso-position-horizontal-relative:page;mso-position-vertical-relative:page;mso-width-percent:90;mso-height-percent:90;mso-left-percent: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" fillcolor="#548dd4 [3204]" stroked="f" strokeweight="2pt">
              <o:lock v:ext="edit" aspectratio="t"/>
              <v:textbox>
                <w:txbxContent>
                  <w:p w14:paraId="10631DC4" w14:textId="77777777" w:rsidR="005668B5" w:rsidRDefault="005668B5"/>
                </w:txbxContent>
              </v:textbox>
              <w10:wrap anchorx="page" anchory="page"/>
            </v:rect>
          </w:pict>
        </mc:Fallback>
      </mc:AlternateContent>
    </w:r>
    <w:r w:rsidR="005668B5">
      <w:rPr>
        <w:noProof/>
      </w:rPr>
      <mc:AlternateContent>
        <mc:Choice Requires="wps">
          <w:drawing>
            <wp:anchor distT="0" distB="0" distL="114300" distR="114300" simplePos="0" relativeHeight="251658247" behindDoc="1" locked="0" layoutInCell="1" allowOverlap="1" wp14:anchorId="474F2868" wp14:editId="42CE0329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15" name="Rectangle 1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519D699" w14:textId="77777777" w:rsidR="005668B5" w:rsidRDefault="005668B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474F2868" id="Rectangle 15" o:spid="_x0000_s1028" style="position:absolute;margin-left:0;margin-top:0;width:55.1pt;height:11in;z-index:-251658233;visibility:visible;mso-wrap-style:square;mso-width-percent:90;mso-height-percent:1000;mso-left-percent:0;mso-wrap-distance-left:9pt;mso-wrap-distance-top:0;mso-wrap-distance-right:9pt;mso-wrap-distance-bottom:0;mso-position-horizontal-relative:page;mso-position-vertical:center;mso-position-vertical-relative:page;mso-width-percent:90;mso-height-percent:1000;mso-lef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" fillcolor="#c0504d [3215]" stroked="f" strokeweight="2pt">
              <o:lock v:ext="edit" aspectratio="t"/>
              <v:textbox>
                <w:txbxContent>
                  <w:p w14:paraId="6519D699" w14:textId="77777777" w:rsidR="005668B5" w:rsidRDefault="005668B5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632E36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0C4B" w14:textId="3A0F0BCA" w:rsidR="005668B5" w:rsidRPr="00023061" w:rsidRDefault="001A0345">
    <w:pPr>
      <w:pStyle w:val="Header"/>
      <w:rPr>
        <w:b/>
        <w:bCs/>
        <w:sz w:val="36"/>
        <w:szCs w:val="36"/>
      </w:rPr>
    </w:pPr>
    <w:r w:rsidRPr="00023061">
      <w:rPr>
        <w:b/>
        <w:bC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59C8902" wp14:editId="00CDEB9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4526280"/>
              <wp:effectExtent l="0" t="0" r="5080" b="762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770" cy="45262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  <w:sz w:val="48"/>
                              <w:szCs w:val="48"/>
                            </w:rPr>
                            <w:alias w:val="Company"/>
                            <w:tag w:val=""/>
                            <w:id w:val="2099284012"/>
                            <w:dataBinding w:prefixMappings="xmlns:ns0='http://schemas.openxmlformats.org/officeDocument/2006/extended-properties' " w:xpath="/ns0:Properties[1]/ns0:Company[1]" w:storeItemID="{6668398D-A668-4E3E-A5EB-62B293D839F1}"/>
                            <w:text/>
                          </w:sdtPr>
                          <w:sdtEndPr/>
                          <w:sdtContent>
                            <w:p w14:paraId="6654A1BD" w14:textId="0AB70867" w:rsidR="005668B5" w:rsidRPr="001A0345" w:rsidRDefault="00C50540">
                              <w:pPr>
                                <w:jc w:val="center"/>
                                <w:rPr>
                                  <w:color w:val="FFFFFF" w:themeColor="background1"/>
                                  <w:sz w:val="48"/>
                                  <w:szCs w:val="48"/>
                                </w:rPr>
                              </w:pPr>
                              <w:r w:rsidRPr="001A0345">
                                <w:rPr>
                                  <w:color w:val="FFFFFF" w:themeColor="background1"/>
                                  <w:sz w:val="48"/>
                                  <w:szCs w:val="48"/>
                                </w:rPr>
                                <w:t>Leading Indicator Watch</w:t>
                              </w:r>
                            </w:p>
                          </w:sdtContent>
                        </w:sdt>
                        <w:p w14:paraId="57CDBF01" w14:textId="77777777" w:rsidR="005668B5" w:rsidRPr="001A0345" w:rsidRDefault="005668B5">
                          <w:pPr>
                            <w:jc w:val="center"/>
                            <w:rPr>
                              <w:color w:val="FFFFFF" w:themeColor="background1"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45000</wp14:pctHeight>
              </wp14:sizeRelV>
            </wp:anchor>
          </w:drawing>
        </mc:Choice>
        <mc:Fallback>
          <w:pict>
            <v:shapetype w14:anchorId="159C89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0;margin-top:0;width:55.1pt;height:356.4pt;z-index:251658242;visibility:visible;mso-wrap-style:square;mso-width-percent:0;mso-height-percent:450;mso-left-percent:910;mso-wrap-distance-left:9pt;mso-wrap-distance-top:0;mso-wrap-distance-right:9pt;mso-wrap-distance-bottom:0;mso-position-horizontal-relative:page;mso-position-vertical:center;mso-position-vertical-relative:page;mso-width-percent:0;mso-height-percent:450;mso-left-percent:91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" fillcolor="#c0504d [3215]" stroked="f" strokeweight=".5pt">
              <v:textbox style="layout-flow:vertical;mso-layout-flow-alt:bottom-to-top">
                <w:txbxContent>
                  <w:sdt>
                    <w:sdtPr>
                      <w:rPr>
                        <w:color w:val="FFFFFF" w:themeColor="background1"/>
                        <w:sz w:val="48"/>
                        <w:szCs w:val="48"/>
                      </w:rPr>
                      <w:alias w:val="Company"/>
                      <w:tag w:val=""/>
                      <w:id w:val="2099284012"/>
                      <w:dataBinding w:prefixMappings="xmlns:ns0='http://schemas.openxmlformats.org/officeDocument/2006/extended-properties' " w:xpath="/ns0:Properties[1]/ns0:Company[1]" w:storeItemID="{6668398D-A668-4E3E-A5EB-62B293D839F1}"/>
                      <w:text/>
                    </w:sdtPr>
                    <w:sdtEndPr/>
                    <w:sdtContent>
                      <w:p w14:paraId="6654A1BD" w14:textId="0AB70867" w:rsidR="005668B5" w:rsidRPr="001A0345" w:rsidRDefault="00C50540">
                        <w:pPr>
                          <w:jc w:val="center"/>
                          <w:rPr>
                            <w:color w:val="FFFFFF" w:themeColor="background1"/>
                            <w:sz w:val="48"/>
                            <w:szCs w:val="48"/>
                          </w:rPr>
                        </w:pPr>
                        <w:r w:rsidRPr="001A0345">
                          <w:rPr>
                            <w:color w:val="FFFFFF" w:themeColor="background1"/>
                            <w:sz w:val="48"/>
                            <w:szCs w:val="48"/>
                          </w:rPr>
                          <w:t>Leading Indicator Watch</w:t>
                        </w:r>
                      </w:p>
                    </w:sdtContent>
                  </w:sdt>
                  <w:p w14:paraId="57CDBF01" w14:textId="77777777" w:rsidR="005668B5" w:rsidRPr="001A0345" w:rsidRDefault="005668B5">
                    <w:pPr>
                      <w:jc w:val="center"/>
                      <w:rPr>
                        <w:color w:val="FFFFFF" w:themeColor="background1"/>
                        <w:sz w:val="48"/>
                        <w:szCs w:val="4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668B5" w:rsidRPr="00023061">
      <w:rPr>
        <w:b/>
        <w:bCs/>
        <w:noProof/>
        <w:color w:val="000000"/>
        <w:sz w:val="36"/>
        <w:szCs w:val="36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745C0C84" wp14:editId="35F54B5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072630" cy="100584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072630" cy="100584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2C2181FB" id="Rectangle 1" o:spid="_x0000_s1026" style="position:absolute;margin-left:0;margin-top:0;width:556.9pt;height:11in;z-index:-251658237;visibility:visible;mso-wrap-style:square;mso-width-percent:910;mso-height-percent:1000;mso-wrap-distance-left:9pt;mso-wrap-distance-top:0;mso-wrap-distance-right:9pt;mso-wrap-distance-bottom:0;mso-position-horizontal:left;mso-position-horizontal-relative:page;mso-position-vertical:top;mso-position-vertical-relative:page;mso-width-percent:91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" fillcolor="white [2897]" stroked="f" strokeweight="2pt">
              <v:fill color2="#b2b2b2 [2241]" rotate="t" focusposition="13107f,.5" focussize="-13107f" colors="0 white;.75 white;1 #dadada" focus="100%" type="gradientRadial"/>
              <o:lock v:ext="edit" aspectratio="t"/>
              <w10:wrap anchorx="page" anchory="page"/>
            </v:rect>
          </w:pict>
        </mc:Fallback>
      </mc:AlternateContent>
    </w:r>
    <w:r w:rsidR="005668B5" w:rsidRPr="00023061">
      <w:rPr>
        <w:b/>
        <w:bC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0BFA0B0" wp14:editId="72844EC2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3" name="Rectangl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E2D8FF" w14:textId="77777777" w:rsidR="005668B5" w:rsidRDefault="005668B5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20BFA0B0" id="Rectangle 3" o:spid="_x0000_s1030" style="position:absolute;margin-left:0;margin-top:0;width:55.1pt;height:71.3pt;z-index:-251658239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" fillcolor="#548dd4 [3204]" stroked="f" strokeweight="2pt">
              <o:lock v:ext="edit" aspectratio="t"/>
              <v:textbox>
                <w:txbxContent>
                  <w:p w14:paraId="33E2D8FF" w14:textId="77777777" w:rsidR="005668B5" w:rsidRDefault="005668B5"/>
                </w:txbxContent>
              </v:textbox>
              <w10:wrap anchorx="page" anchory="page"/>
            </v:rect>
          </w:pict>
        </mc:Fallback>
      </mc:AlternateContent>
    </w:r>
    <w:r w:rsidR="005668B5" w:rsidRPr="00023061">
      <w:rPr>
        <w:b/>
        <w:bC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8CE6BF9" wp14:editId="02112745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4" name="Rectangl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CBFA319" w14:textId="77777777" w:rsidR="005668B5" w:rsidRDefault="005668B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58CE6BF9" id="Rectangle 4" o:spid="_x0000_s1031" style="position:absolute;margin-left:0;margin-top:0;width:55.1pt;height:11in;z-index:-251658240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" fillcolor="#c0504d [3215]" stroked="f" strokeweight="2pt">
              <o:lock v:ext="edit" aspectratio="t"/>
              <v:textbox>
                <w:txbxContent>
                  <w:p w14:paraId="6CBFA319" w14:textId="77777777" w:rsidR="005668B5" w:rsidRDefault="005668B5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7A4D1A" w:rsidRPr="00023061">
      <w:rPr>
        <w:b/>
        <w:bCs/>
        <w:sz w:val="36"/>
        <w:szCs w:val="36"/>
      </w:rPr>
      <w:t>October 16,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437E" w14:textId="677E3689" w:rsidR="002B17E8" w:rsidRDefault="00667F99" w:rsidP="39DE8F71">
    <w:pPr>
      <w:pStyle w:val="Header"/>
      <w:tabs>
        <w:tab w:val="clear" w:pos="4320"/>
        <w:tab w:val="clear" w:pos="8640"/>
        <w:tab w:val="left" w:pos="4635"/>
      </w:tabs>
      <w:rPr>
        <w:b/>
        <w:bCs/>
        <w:noProof/>
        <w:color w:val="000000"/>
        <w:sz w:val="36"/>
        <w:szCs w:val="36"/>
      </w:rPr>
    </w:pPr>
    <w:r w:rsidRPr="00DC0CA7">
      <w:rPr>
        <w:b/>
        <w:noProof/>
        <w:sz w:val="36"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51A3C39F" wp14:editId="5483FD8A">
              <wp:simplePos x="0" y="0"/>
              <wp:positionH relativeFrom="page">
                <wp:posOffset>7073900</wp:posOffset>
              </wp:positionH>
              <wp:positionV relativeFrom="page">
                <wp:posOffset>2844800</wp:posOffset>
              </wp:positionV>
              <wp:extent cx="718185" cy="3413760"/>
              <wp:effectExtent l="0" t="0" r="5715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185" cy="341376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5F2AAF" w14:textId="6AEF136F" w:rsidR="005668B5" w:rsidRPr="00184231" w:rsidRDefault="005668B5" w:rsidP="00184231">
                          <w:pPr>
                            <w:rPr>
                              <w:b/>
                              <w:color w:val="FFFFFF" w:themeColor="background1"/>
                              <w:sz w:val="48"/>
                            </w:rPr>
                          </w:pPr>
                          <w:r w:rsidRPr="00184231">
                            <w:rPr>
                              <w:b/>
                              <w:color w:val="FFFFFF" w:themeColor="background1"/>
                              <w:sz w:val="48"/>
                            </w:rPr>
                            <w:t xml:space="preserve">Leading </w:t>
                          </w:r>
                          <w:r>
                            <w:rPr>
                              <w:b/>
                              <w:color w:val="FFFFFF" w:themeColor="background1"/>
                              <w:sz w:val="48"/>
                            </w:rPr>
                            <w:t>I</w:t>
                          </w:r>
                          <w:r w:rsidRPr="00184231">
                            <w:rPr>
                              <w:b/>
                              <w:color w:val="FFFFFF" w:themeColor="background1"/>
                              <w:sz w:val="48"/>
                            </w:rPr>
                            <w:t>ndicator Watch</w:t>
                          </w:r>
                        </w:p>
                        <w:p w14:paraId="32F56466" w14:textId="77777777" w:rsidR="005668B5" w:rsidRDefault="005668B5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3C39F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6" type="#_x0000_t202" style="position:absolute;margin-left:557pt;margin-top:224pt;width:56.55pt;height:268.8pt;z-index:2516582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" fillcolor="#c0504d [3215]" stroked="f" strokeweight=".5pt">
              <v:textbox style="layout-flow:vertical;mso-layout-flow-alt:bottom-to-top">
                <w:txbxContent>
                  <w:p w14:paraId="595F2AAF" w14:textId="6AEF136F" w:rsidR="005668B5" w:rsidRPr="00184231" w:rsidRDefault="005668B5" w:rsidP="00184231">
                    <w:pPr>
                      <w:rPr>
                        <w:b/>
                        <w:color w:val="FFFFFF" w:themeColor="background1"/>
                        <w:sz w:val="48"/>
                      </w:rPr>
                    </w:pPr>
                    <w:r w:rsidRPr="00184231">
                      <w:rPr>
                        <w:b/>
                        <w:color w:val="FFFFFF" w:themeColor="background1"/>
                        <w:sz w:val="48"/>
                      </w:rPr>
                      <w:t xml:space="preserve">Leading </w:t>
                    </w:r>
                    <w:r>
                      <w:rPr>
                        <w:b/>
                        <w:color w:val="FFFFFF" w:themeColor="background1"/>
                        <w:sz w:val="48"/>
                      </w:rPr>
                      <w:t>I</w:t>
                    </w:r>
                    <w:r w:rsidRPr="00184231">
                      <w:rPr>
                        <w:b/>
                        <w:color w:val="FFFFFF" w:themeColor="background1"/>
                        <w:sz w:val="48"/>
                      </w:rPr>
                      <w:t>ndicator Watch</w:t>
                    </w:r>
                  </w:p>
                  <w:p w14:paraId="32F56466" w14:textId="77777777" w:rsidR="005668B5" w:rsidRDefault="005668B5">
                    <w:pPr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5668B5" w:rsidRPr="00DC0CA7">
      <w:rPr>
        <w:b/>
        <w:noProof/>
        <w:color w:val="000000"/>
        <w:sz w:val="36"/>
      </w:rPr>
      <mc:AlternateContent>
        <mc:Choice Requires="wps">
          <w:drawing>
            <wp:anchor distT="0" distB="0" distL="114300" distR="114300" simplePos="0" relativeHeight="251658256" behindDoc="1" locked="0" layoutInCell="1" allowOverlap="1" wp14:anchorId="648749A4" wp14:editId="604659D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28510" cy="10085070"/>
              <wp:effectExtent l="0" t="0" r="0" b="0"/>
              <wp:wrapNone/>
              <wp:docPr id="16" name="Rectangl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128510" cy="1008507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2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505057" w14:textId="404818D4" w:rsidR="005668B5" w:rsidRDefault="005668B5" w:rsidP="00111446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8749A4" id="Rectangle 16" o:spid="_x0000_s1037" style="position:absolute;margin-left:0;margin-top:0;width:561.3pt;height:794.1pt;z-index:-25165822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" fillcolor="white [2897]" stroked="f" strokeweight="2pt">
              <v:fill color2="#b2b2b2 [2241]" rotate="t" focusposition="13107f,.5" focussize="-13107f" colors="0 white;.75 white;1 #dadada" focus="100%" type="gradientRadial"/>
              <o:lock v:ext="edit" aspectratio="t"/>
              <v:textbox>
                <w:txbxContent>
                  <w:p w14:paraId="62505057" w14:textId="404818D4" w:rsidR="005668B5" w:rsidRDefault="005668B5" w:rsidP="00111446">
                    <w:pPr>
                      <w:jc w:val="cente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5668B5" w:rsidRPr="00DC0CA7">
      <w:rPr>
        <w:b/>
        <w:noProof/>
        <w:sz w:val="36"/>
      </w:rPr>
      <mc:AlternateContent>
        <mc:Choice Requires="wps">
          <w:drawing>
            <wp:anchor distT="0" distB="0" distL="114300" distR="114300" simplePos="0" relativeHeight="251658254" behindDoc="1" locked="0" layoutInCell="1" allowOverlap="1" wp14:anchorId="670BD57A" wp14:editId="4C09984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81000</wp14:pctPosVOffset>
                  </wp:positionV>
                </mc:Choice>
                <mc:Fallback>
                  <wp:positionV relativeFrom="page">
                    <wp:posOffset>8147050</wp:posOffset>
                  </wp:positionV>
                </mc:Fallback>
              </mc:AlternateContent>
              <wp:extent cx="699770" cy="905510"/>
              <wp:effectExtent l="0" t="0" r="0" b="0"/>
              <wp:wrapNone/>
              <wp:docPr id="18" name="Rectangle 1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905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B9C993B" w14:textId="77777777" w:rsidR="005668B5" w:rsidRDefault="005668B5"/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9000</wp14:pctHeight>
              </wp14:sizeRelV>
            </wp:anchor>
          </w:drawing>
        </mc:Choice>
        <mc:Fallback>
          <w:pict>
            <v:rect w14:anchorId="670BD57A" id="Rectangle 18" o:spid="_x0000_s1038" style="position:absolute;margin-left:0;margin-top:0;width:55.1pt;height:71.3pt;z-index:-251658226;visibility:visible;mso-wrap-style:square;mso-width-percent:90;mso-height-percent:90;mso-left-percent:910;mso-top-percent:810;mso-wrap-distance-left:9pt;mso-wrap-distance-top:0;mso-wrap-distance-right:9pt;mso-wrap-distance-bottom:0;mso-position-horizontal-relative:page;mso-position-vertical-relative:page;mso-width-percent:90;mso-height-percent:90;mso-left-percent:910;mso-top-percent:8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" fillcolor="#548dd4 [3204]" stroked="f" strokeweight="2pt">
              <o:lock v:ext="edit" aspectratio="t"/>
              <v:textbox>
                <w:txbxContent>
                  <w:p w14:paraId="6B9C993B" w14:textId="77777777" w:rsidR="005668B5" w:rsidRDefault="005668B5"/>
                </w:txbxContent>
              </v:textbox>
              <w10:wrap anchorx="page" anchory="page"/>
            </v:rect>
          </w:pict>
        </mc:Fallback>
      </mc:AlternateContent>
    </w:r>
    <w:r w:rsidR="005668B5" w:rsidRPr="00DC0CA7">
      <w:rPr>
        <w:b/>
        <w:noProof/>
        <w:sz w:val="36"/>
      </w:rPr>
      <mc:AlternateContent>
        <mc:Choice Requires="wps">
          <w:drawing>
            <wp:anchor distT="0" distB="0" distL="114300" distR="114300" simplePos="0" relativeHeight="251658257" behindDoc="1" locked="0" layoutInCell="1" allowOverlap="1" wp14:anchorId="27242919" wp14:editId="7DBE324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7072630</wp:posOffset>
                  </wp:positionH>
                </mc:Fallback>
              </mc:AlternateContent>
              <wp:positionV relativeFrom="page">
                <wp:align>center</wp:align>
              </wp:positionV>
              <wp:extent cx="699770" cy="10058400"/>
              <wp:effectExtent l="0" t="0" r="0" b="0"/>
              <wp:wrapNone/>
              <wp:docPr id="21" name="Rectangl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699770" cy="100584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E4F209" w14:textId="77777777" w:rsidR="005668B5" w:rsidRDefault="005668B5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wps:txbx>
                    <wps:bodyPr wrap="square" rtlCol="0" anchor="ctr"/>
                  </wps:wsp>
                </a:graphicData>
              </a:graphic>
              <wp14:sizeRelH relativeFrom="page">
                <wp14:pctWidth>9000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rect w14:anchorId="27242919" id="Rectangle 21" o:spid="_x0000_s1039" style="position:absolute;margin-left:0;margin-top:0;width:55.1pt;height:11in;z-index:-251658223;visibility:visible;mso-wrap-style:square;mso-width-percent:90;mso-height-percent:1000;mso-left-percent:910;mso-wrap-distance-left:9pt;mso-wrap-distance-top:0;mso-wrap-distance-right:9pt;mso-wrap-distance-bottom:0;mso-position-horizontal-relative:page;mso-position-vertical:center;mso-position-vertical-relative:page;mso-width-percent:90;mso-height-percent:1000;mso-left-percent:91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" fillcolor="#c0504d [3215]" stroked="f" strokeweight="2pt">
              <o:lock v:ext="edit" aspectratio="t"/>
              <v:textbox>
                <w:txbxContent>
                  <w:p w14:paraId="6FE4F209" w14:textId="77777777" w:rsidR="005668B5" w:rsidRDefault="005668B5">
                    <w:pPr>
                      <w:rPr>
                        <w:rFonts w:eastAsia="Times New Roman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354C9A">
      <w:rPr>
        <w:b/>
        <w:bCs/>
        <w:noProof/>
        <w:sz w:val="36"/>
        <w:szCs w:val="36"/>
      </w:rPr>
      <w:t xml:space="preserve">October </w:t>
    </w:r>
    <w:r w:rsidR="00220BB6">
      <w:rPr>
        <w:b/>
        <w:bCs/>
        <w:noProof/>
        <w:sz w:val="36"/>
        <w:szCs w:val="36"/>
      </w:rPr>
      <w:t>16</w:t>
    </w:r>
    <w:r w:rsidR="39DE8F71" w:rsidRPr="39DE8F71">
      <w:rPr>
        <w:b/>
        <w:bCs/>
        <w:noProof/>
        <w:sz w:val="36"/>
        <w:szCs w:val="36"/>
      </w:rPr>
      <w:t>, 2026</w:t>
    </w:r>
  </w:p>
  <w:p w14:paraId="45E6C9D8" w14:textId="77777777" w:rsidR="004259E6" w:rsidRDefault="004259E6" w:rsidP="63A2532A">
    <w:pPr>
      <w:pStyle w:val="Header"/>
      <w:tabs>
        <w:tab w:val="clear" w:pos="4320"/>
        <w:tab w:val="clear" w:pos="8640"/>
        <w:tab w:val="left" w:pos="4635"/>
      </w:tabs>
      <w:rPr>
        <w:b/>
        <w:noProof/>
        <w:color w:val="000000"/>
        <w:sz w:val="36"/>
      </w:rPr>
    </w:pPr>
  </w:p>
  <w:p w14:paraId="047892C8" w14:textId="77777777" w:rsidR="001C624F" w:rsidRPr="002B17E8" w:rsidRDefault="001C624F" w:rsidP="63A2532A">
    <w:pPr>
      <w:pStyle w:val="Header"/>
      <w:tabs>
        <w:tab w:val="clear" w:pos="4320"/>
        <w:tab w:val="clear" w:pos="8640"/>
        <w:tab w:val="left" w:pos="4635"/>
      </w:tabs>
      <w:rPr>
        <w:b/>
        <w:noProof/>
        <w:color w:val="000000"/>
        <w:sz w:val="36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8459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102D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16D1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4A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C0C54A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9BBB59" w:themeColor="accent3"/>
      </w:rPr>
    </w:lvl>
  </w:abstractNum>
  <w:abstractNum w:abstractNumId="5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9BBB59" w:themeColor="accent3"/>
      </w:rPr>
    </w:lvl>
  </w:abstractNum>
  <w:abstractNum w:abstractNumId="6" w15:restartNumberingAfterBreak="0">
    <w:nsid w:val="FFFFFF82"/>
    <w:multiLevelType w:val="singleLevel"/>
    <w:tmpl w:val="4AAC3C4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548DD4" w:themeColor="accent1"/>
      </w:rPr>
    </w:lvl>
  </w:abstractNum>
  <w:abstractNum w:abstractNumId="7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548DD4" w:themeColor="accent1"/>
      </w:rPr>
    </w:lvl>
  </w:abstractNum>
  <w:abstractNum w:abstractNumId="8" w15:restartNumberingAfterBreak="0">
    <w:nsid w:val="FFFFFF88"/>
    <w:multiLevelType w:val="singleLevel"/>
    <w:tmpl w:val="58422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32A10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548DD4" w:themeColor="accent1"/>
      </w:rPr>
    </w:lvl>
  </w:abstractNum>
  <w:num w:numId="1" w16cid:durableId="1783961701">
    <w:abstractNumId w:val="9"/>
  </w:num>
  <w:num w:numId="2" w16cid:durableId="2053457768">
    <w:abstractNumId w:val="9"/>
  </w:num>
  <w:num w:numId="3" w16cid:durableId="1965187646">
    <w:abstractNumId w:val="7"/>
  </w:num>
  <w:num w:numId="4" w16cid:durableId="1742829822">
    <w:abstractNumId w:val="7"/>
  </w:num>
  <w:num w:numId="5" w16cid:durableId="1711874897">
    <w:abstractNumId w:val="6"/>
  </w:num>
  <w:num w:numId="6" w16cid:durableId="1054424078">
    <w:abstractNumId w:val="6"/>
  </w:num>
  <w:num w:numId="7" w16cid:durableId="944339021">
    <w:abstractNumId w:val="5"/>
  </w:num>
  <w:num w:numId="8" w16cid:durableId="1940068208">
    <w:abstractNumId w:val="5"/>
  </w:num>
  <w:num w:numId="9" w16cid:durableId="1114324263">
    <w:abstractNumId w:val="4"/>
  </w:num>
  <w:num w:numId="10" w16cid:durableId="1517959011">
    <w:abstractNumId w:val="4"/>
  </w:num>
  <w:num w:numId="11" w16cid:durableId="1149592827">
    <w:abstractNumId w:val="8"/>
  </w:num>
  <w:num w:numId="12" w16cid:durableId="1987855398">
    <w:abstractNumId w:val="3"/>
  </w:num>
  <w:num w:numId="13" w16cid:durableId="1843426096">
    <w:abstractNumId w:val="2"/>
  </w:num>
  <w:num w:numId="14" w16cid:durableId="2060934788">
    <w:abstractNumId w:val="1"/>
  </w:num>
  <w:num w:numId="15" w16cid:durableId="305208465">
    <w:abstractNumId w:val="0"/>
  </w:num>
  <w:num w:numId="16" w16cid:durableId="1964651425">
    <w:abstractNumId w:val="9"/>
  </w:num>
  <w:num w:numId="17" w16cid:durableId="1659961766">
    <w:abstractNumId w:val="7"/>
  </w:num>
  <w:num w:numId="18" w16cid:durableId="644358252">
    <w:abstractNumId w:val="6"/>
  </w:num>
  <w:num w:numId="19" w16cid:durableId="704018177">
    <w:abstractNumId w:val="5"/>
  </w:num>
  <w:num w:numId="20" w16cid:durableId="10485329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removeDateAndTime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231"/>
    <w:rsid w:val="00000209"/>
    <w:rsid w:val="0000036A"/>
    <w:rsid w:val="000005DF"/>
    <w:rsid w:val="00000DDF"/>
    <w:rsid w:val="000011A4"/>
    <w:rsid w:val="00001782"/>
    <w:rsid w:val="0000180D"/>
    <w:rsid w:val="0000190A"/>
    <w:rsid w:val="00001AF2"/>
    <w:rsid w:val="00001B08"/>
    <w:rsid w:val="00001B71"/>
    <w:rsid w:val="00001D40"/>
    <w:rsid w:val="00001F47"/>
    <w:rsid w:val="00001FB2"/>
    <w:rsid w:val="0000209B"/>
    <w:rsid w:val="0000231C"/>
    <w:rsid w:val="000029B4"/>
    <w:rsid w:val="00003018"/>
    <w:rsid w:val="0000304C"/>
    <w:rsid w:val="000035DD"/>
    <w:rsid w:val="000039D0"/>
    <w:rsid w:val="00003ED7"/>
    <w:rsid w:val="00003F25"/>
    <w:rsid w:val="0000406A"/>
    <w:rsid w:val="00004435"/>
    <w:rsid w:val="0000479E"/>
    <w:rsid w:val="0000498F"/>
    <w:rsid w:val="00004AFF"/>
    <w:rsid w:val="00005304"/>
    <w:rsid w:val="0000556B"/>
    <w:rsid w:val="000056E0"/>
    <w:rsid w:val="00005A98"/>
    <w:rsid w:val="00005EDA"/>
    <w:rsid w:val="00006050"/>
    <w:rsid w:val="00006221"/>
    <w:rsid w:val="000062B7"/>
    <w:rsid w:val="00006358"/>
    <w:rsid w:val="000070F0"/>
    <w:rsid w:val="000075C4"/>
    <w:rsid w:val="00007827"/>
    <w:rsid w:val="00007948"/>
    <w:rsid w:val="000079BC"/>
    <w:rsid w:val="00007C22"/>
    <w:rsid w:val="00007C7C"/>
    <w:rsid w:val="000103F6"/>
    <w:rsid w:val="000104F3"/>
    <w:rsid w:val="000108BB"/>
    <w:rsid w:val="00011266"/>
    <w:rsid w:val="00011670"/>
    <w:rsid w:val="00011B5D"/>
    <w:rsid w:val="00011C15"/>
    <w:rsid w:val="00012264"/>
    <w:rsid w:val="0001241D"/>
    <w:rsid w:val="0001250D"/>
    <w:rsid w:val="00012B2E"/>
    <w:rsid w:val="00012C13"/>
    <w:rsid w:val="00012F9F"/>
    <w:rsid w:val="00012FE4"/>
    <w:rsid w:val="0001307F"/>
    <w:rsid w:val="0001309A"/>
    <w:rsid w:val="0001355B"/>
    <w:rsid w:val="00013596"/>
    <w:rsid w:val="00013A28"/>
    <w:rsid w:val="00013AA7"/>
    <w:rsid w:val="00013F89"/>
    <w:rsid w:val="0001427A"/>
    <w:rsid w:val="00014825"/>
    <w:rsid w:val="000148FE"/>
    <w:rsid w:val="00014987"/>
    <w:rsid w:val="00014E05"/>
    <w:rsid w:val="00015449"/>
    <w:rsid w:val="00015576"/>
    <w:rsid w:val="000156D1"/>
    <w:rsid w:val="00015808"/>
    <w:rsid w:val="0001583A"/>
    <w:rsid w:val="00015BA5"/>
    <w:rsid w:val="00015E18"/>
    <w:rsid w:val="00015EF9"/>
    <w:rsid w:val="00016705"/>
    <w:rsid w:val="00016826"/>
    <w:rsid w:val="000169E1"/>
    <w:rsid w:val="00016A6F"/>
    <w:rsid w:val="00016D74"/>
    <w:rsid w:val="00016F61"/>
    <w:rsid w:val="00017237"/>
    <w:rsid w:val="0001730D"/>
    <w:rsid w:val="000173B7"/>
    <w:rsid w:val="000175FF"/>
    <w:rsid w:val="00017645"/>
    <w:rsid w:val="00017769"/>
    <w:rsid w:val="00017912"/>
    <w:rsid w:val="00017AB3"/>
    <w:rsid w:val="00017BBF"/>
    <w:rsid w:val="0002024A"/>
    <w:rsid w:val="00020BE0"/>
    <w:rsid w:val="00020F01"/>
    <w:rsid w:val="00021181"/>
    <w:rsid w:val="000215FB"/>
    <w:rsid w:val="0002196B"/>
    <w:rsid w:val="00021A66"/>
    <w:rsid w:val="00021AF1"/>
    <w:rsid w:val="00021B51"/>
    <w:rsid w:val="00021F93"/>
    <w:rsid w:val="000225D1"/>
    <w:rsid w:val="00022796"/>
    <w:rsid w:val="00022D46"/>
    <w:rsid w:val="00022E54"/>
    <w:rsid w:val="00022F6C"/>
    <w:rsid w:val="00023061"/>
    <w:rsid w:val="000233E1"/>
    <w:rsid w:val="000235A4"/>
    <w:rsid w:val="00023D09"/>
    <w:rsid w:val="00023F96"/>
    <w:rsid w:val="00024146"/>
    <w:rsid w:val="000243C9"/>
    <w:rsid w:val="00024514"/>
    <w:rsid w:val="00024947"/>
    <w:rsid w:val="00024AA6"/>
    <w:rsid w:val="00024BC1"/>
    <w:rsid w:val="00024D5C"/>
    <w:rsid w:val="00025348"/>
    <w:rsid w:val="000254DF"/>
    <w:rsid w:val="0002551A"/>
    <w:rsid w:val="00025643"/>
    <w:rsid w:val="0002567D"/>
    <w:rsid w:val="000257AB"/>
    <w:rsid w:val="00025DCE"/>
    <w:rsid w:val="00025F17"/>
    <w:rsid w:val="00026473"/>
    <w:rsid w:val="000266B7"/>
    <w:rsid w:val="000275BE"/>
    <w:rsid w:val="000277CC"/>
    <w:rsid w:val="000277DD"/>
    <w:rsid w:val="00027A87"/>
    <w:rsid w:val="000301E8"/>
    <w:rsid w:val="000302AD"/>
    <w:rsid w:val="00030440"/>
    <w:rsid w:val="00030574"/>
    <w:rsid w:val="000305E5"/>
    <w:rsid w:val="0003065F"/>
    <w:rsid w:val="00030AB1"/>
    <w:rsid w:val="00030B32"/>
    <w:rsid w:val="00030D80"/>
    <w:rsid w:val="00030F54"/>
    <w:rsid w:val="00031549"/>
    <w:rsid w:val="0003177D"/>
    <w:rsid w:val="000318CC"/>
    <w:rsid w:val="0003190C"/>
    <w:rsid w:val="00031B89"/>
    <w:rsid w:val="00031BDF"/>
    <w:rsid w:val="00031C5C"/>
    <w:rsid w:val="000321A7"/>
    <w:rsid w:val="000321E5"/>
    <w:rsid w:val="000322B5"/>
    <w:rsid w:val="0003250E"/>
    <w:rsid w:val="000327C3"/>
    <w:rsid w:val="00032B16"/>
    <w:rsid w:val="00032F96"/>
    <w:rsid w:val="00032FD5"/>
    <w:rsid w:val="00033203"/>
    <w:rsid w:val="0003348E"/>
    <w:rsid w:val="00033634"/>
    <w:rsid w:val="000337CE"/>
    <w:rsid w:val="000339CD"/>
    <w:rsid w:val="00033AC1"/>
    <w:rsid w:val="00033BAC"/>
    <w:rsid w:val="0003405F"/>
    <w:rsid w:val="0003407F"/>
    <w:rsid w:val="000343B9"/>
    <w:rsid w:val="00034523"/>
    <w:rsid w:val="00035283"/>
    <w:rsid w:val="00035512"/>
    <w:rsid w:val="00035D32"/>
    <w:rsid w:val="00035EFD"/>
    <w:rsid w:val="000362F1"/>
    <w:rsid w:val="000365D3"/>
    <w:rsid w:val="00036946"/>
    <w:rsid w:val="000369E8"/>
    <w:rsid w:val="00036BE6"/>
    <w:rsid w:val="00036E99"/>
    <w:rsid w:val="00037051"/>
    <w:rsid w:val="00037776"/>
    <w:rsid w:val="00037BB6"/>
    <w:rsid w:val="00037C2B"/>
    <w:rsid w:val="00037FA9"/>
    <w:rsid w:val="0004016B"/>
    <w:rsid w:val="0004047E"/>
    <w:rsid w:val="0004048B"/>
    <w:rsid w:val="000405D4"/>
    <w:rsid w:val="00040620"/>
    <w:rsid w:val="00040852"/>
    <w:rsid w:val="00040A08"/>
    <w:rsid w:val="00040B3D"/>
    <w:rsid w:val="00040E1B"/>
    <w:rsid w:val="00040FD4"/>
    <w:rsid w:val="0004109B"/>
    <w:rsid w:val="000417DB"/>
    <w:rsid w:val="00041A60"/>
    <w:rsid w:val="00041AD0"/>
    <w:rsid w:val="00041E4F"/>
    <w:rsid w:val="00041E55"/>
    <w:rsid w:val="00041FAF"/>
    <w:rsid w:val="000422B0"/>
    <w:rsid w:val="000424F9"/>
    <w:rsid w:val="00042544"/>
    <w:rsid w:val="000425E2"/>
    <w:rsid w:val="000427C1"/>
    <w:rsid w:val="0004303D"/>
    <w:rsid w:val="00043789"/>
    <w:rsid w:val="00043EB0"/>
    <w:rsid w:val="000440C9"/>
    <w:rsid w:val="0004426D"/>
    <w:rsid w:val="000442CD"/>
    <w:rsid w:val="00044548"/>
    <w:rsid w:val="000445B4"/>
    <w:rsid w:val="00044AF8"/>
    <w:rsid w:val="00044BA3"/>
    <w:rsid w:val="00044F80"/>
    <w:rsid w:val="00045173"/>
    <w:rsid w:val="00045881"/>
    <w:rsid w:val="0004649B"/>
    <w:rsid w:val="000467BE"/>
    <w:rsid w:val="0004688A"/>
    <w:rsid w:val="00046A52"/>
    <w:rsid w:val="00046BE3"/>
    <w:rsid w:val="00047045"/>
    <w:rsid w:val="0004708D"/>
    <w:rsid w:val="00047231"/>
    <w:rsid w:val="00047AB8"/>
    <w:rsid w:val="00047F4B"/>
    <w:rsid w:val="00047FC4"/>
    <w:rsid w:val="0005008A"/>
    <w:rsid w:val="00050261"/>
    <w:rsid w:val="00050794"/>
    <w:rsid w:val="00050B1F"/>
    <w:rsid w:val="00051150"/>
    <w:rsid w:val="00051288"/>
    <w:rsid w:val="00051494"/>
    <w:rsid w:val="000515AA"/>
    <w:rsid w:val="000519FE"/>
    <w:rsid w:val="00051D6A"/>
    <w:rsid w:val="000522DF"/>
    <w:rsid w:val="00052354"/>
    <w:rsid w:val="000524B7"/>
    <w:rsid w:val="00052CB6"/>
    <w:rsid w:val="000537EF"/>
    <w:rsid w:val="00053A3F"/>
    <w:rsid w:val="00053E55"/>
    <w:rsid w:val="000540F8"/>
    <w:rsid w:val="0005418F"/>
    <w:rsid w:val="000544A6"/>
    <w:rsid w:val="0005486D"/>
    <w:rsid w:val="00054988"/>
    <w:rsid w:val="00054AC3"/>
    <w:rsid w:val="00054E8A"/>
    <w:rsid w:val="00055699"/>
    <w:rsid w:val="00055930"/>
    <w:rsid w:val="000559F9"/>
    <w:rsid w:val="00055DC8"/>
    <w:rsid w:val="0005620B"/>
    <w:rsid w:val="0005632A"/>
    <w:rsid w:val="00056586"/>
    <w:rsid w:val="0005663A"/>
    <w:rsid w:val="000568C5"/>
    <w:rsid w:val="00056B41"/>
    <w:rsid w:val="00056BE4"/>
    <w:rsid w:val="000570E3"/>
    <w:rsid w:val="0005781E"/>
    <w:rsid w:val="00057B8D"/>
    <w:rsid w:val="00057D34"/>
    <w:rsid w:val="00057DB5"/>
    <w:rsid w:val="0006005F"/>
    <w:rsid w:val="00060076"/>
    <w:rsid w:val="00060646"/>
    <w:rsid w:val="00060C64"/>
    <w:rsid w:val="00060D0E"/>
    <w:rsid w:val="00060E0E"/>
    <w:rsid w:val="0006115B"/>
    <w:rsid w:val="0006127C"/>
    <w:rsid w:val="0006127E"/>
    <w:rsid w:val="000612BB"/>
    <w:rsid w:val="00061439"/>
    <w:rsid w:val="0006157F"/>
    <w:rsid w:val="000616BD"/>
    <w:rsid w:val="00061837"/>
    <w:rsid w:val="00061929"/>
    <w:rsid w:val="00061A63"/>
    <w:rsid w:val="000623CC"/>
    <w:rsid w:val="00062781"/>
    <w:rsid w:val="00062A46"/>
    <w:rsid w:val="00062BF3"/>
    <w:rsid w:val="000632A2"/>
    <w:rsid w:val="000635B7"/>
    <w:rsid w:val="00063928"/>
    <w:rsid w:val="00063CB2"/>
    <w:rsid w:val="000641F1"/>
    <w:rsid w:val="00064525"/>
    <w:rsid w:val="0006471A"/>
    <w:rsid w:val="00064822"/>
    <w:rsid w:val="000655D1"/>
    <w:rsid w:val="0006572D"/>
    <w:rsid w:val="000657C8"/>
    <w:rsid w:val="000657DC"/>
    <w:rsid w:val="00065AAA"/>
    <w:rsid w:val="00065AE8"/>
    <w:rsid w:val="00065E9E"/>
    <w:rsid w:val="0006643F"/>
    <w:rsid w:val="000665B1"/>
    <w:rsid w:val="0006693A"/>
    <w:rsid w:val="00066A85"/>
    <w:rsid w:val="00066BDC"/>
    <w:rsid w:val="0006746E"/>
    <w:rsid w:val="00067A6A"/>
    <w:rsid w:val="000708E7"/>
    <w:rsid w:val="00070AD0"/>
    <w:rsid w:val="00070BB2"/>
    <w:rsid w:val="00070CB2"/>
    <w:rsid w:val="00070D15"/>
    <w:rsid w:val="00070D91"/>
    <w:rsid w:val="00070FB5"/>
    <w:rsid w:val="00071B31"/>
    <w:rsid w:val="00071E34"/>
    <w:rsid w:val="00072052"/>
    <w:rsid w:val="000723A6"/>
    <w:rsid w:val="00072FB9"/>
    <w:rsid w:val="00073027"/>
    <w:rsid w:val="000730A7"/>
    <w:rsid w:val="0007329C"/>
    <w:rsid w:val="00073680"/>
    <w:rsid w:val="00073923"/>
    <w:rsid w:val="000739D9"/>
    <w:rsid w:val="00073A66"/>
    <w:rsid w:val="00073CE7"/>
    <w:rsid w:val="00073D33"/>
    <w:rsid w:val="0007417A"/>
    <w:rsid w:val="000741CF"/>
    <w:rsid w:val="0007430A"/>
    <w:rsid w:val="0007432F"/>
    <w:rsid w:val="00074437"/>
    <w:rsid w:val="0007446F"/>
    <w:rsid w:val="000749DA"/>
    <w:rsid w:val="00074B7D"/>
    <w:rsid w:val="00075150"/>
    <w:rsid w:val="000751F2"/>
    <w:rsid w:val="00075235"/>
    <w:rsid w:val="0007529C"/>
    <w:rsid w:val="0007552A"/>
    <w:rsid w:val="00076192"/>
    <w:rsid w:val="00076377"/>
    <w:rsid w:val="0007647A"/>
    <w:rsid w:val="00076639"/>
    <w:rsid w:val="000766AC"/>
    <w:rsid w:val="00076BD5"/>
    <w:rsid w:val="00076D7F"/>
    <w:rsid w:val="00077463"/>
    <w:rsid w:val="00077577"/>
    <w:rsid w:val="000776C1"/>
    <w:rsid w:val="000776E8"/>
    <w:rsid w:val="00077733"/>
    <w:rsid w:val="00077AE0"/>
    <w:rsid w:val="00077F91"/>
    <w:rsid w:val="00080123"/>
    <w:rsid w:val="0008022E"/>
    <w:rsid w:val="00080951"/>
    <w:rsid w:val="00080D45"/>
    <w:rsid w:val="00081330"/>
    <w:rsid w:val="000817AC"/>
    <w:rsid w:val="00081AD5"/>
    <w:rsid w:val="00081C0E"/>
    <w:rsid w:val="00081D78"/>
    <w:rsid w:val="00081E50"/>
    <w:rsid w:val="00081F6D"/>
    <w:rsid w:val="00081FA6"/>
    <w:rsid w:val="00082060"/>
    <w:rsid w:val="0008245C"/>
    <w:rsid w:val="000826DC"/>
    <w:rsid w:val="000826F0"/>
    <w:rsid w:val="00082939"/>
    <w:rsid w:val="00082BC1"/>
    <w:rsid w:val="00082EC4"/>
    <w:rsid w:val="000832AB"/>
    <w:rsid w:val="00083338"/>
    <w:rsid w:val="00083571"/>
    <w:rsid w:val="000837EA"/>
    <w:rsid w:val="0008382A"/>
    <w:rsid w:val="00083B9D"/>
    <w:rsid w:val="00083CD6"/>
    <w:rsid w:val="00083CF6"/>
    <w:rsid w:val="00084228"/>
    <w:rsid w:val="00084819"/>
    <w:rsid w:val="00084E3D"/>
    <w:rsid w:val="00084FAF"/>
    <w:rsid w:val="00085352"/>
    <w:rsid w:val="000854AE"/>
    <w:rsid w:val="000855C0"/>
    <w:rsid w:val="000856B8"/>
    <w:rsid w:val="00085F79"/>
    <w:rsid w:val="000860D9"/>
    <w:rsid w:val="0008610F"/>
    <w:rsid w:val="0008690A"/>
    <w:rsid w:val="0008692F"/>
    <w:rsid w:val="00086B1D"/>
    <w:rsid w:val="00086BF8"/>
    <w:rsid w:val="0008716C"/>
    <w:rsid w:val="0008720A"/>
    <w:rsid w:val="000872F7"/>
    <w:rsid w:val="00087654"/>
    <w:rsid w:val="0008765F"/>
    <w:rsid w:val="0008785F"/>
    <w:rsid w:val="0008796A"/>
    <w:rsid w:val="00087A23"/>
    <w:rsid w:val="00087A5F"/>
    <w:rsid w:val="00087BFA"/>
    <w:rsid w:val="000907C0"/>
    <w:rsid w:val="0009081B"/>
    <w:rsid w:val="0009092F"/>
    <w:rsid w:val="00090997"/>
    <w:rsid w:val="00090C17"/>
    <w:rsid w:val="00090DC6"/>
    <w:rsid w:val="00090EAD"/>
    <w:rsid w:val="00090FD3"/>
    <w:rsid w:val="00090FF6"/>
    <w:rsid w:val="000913FA"/>
    <w:rsid w:val="000915F2"/>
    <w:rsid w:val="00091C31"/>
    <w:rsid w:val="00092547"/>
    <w:rsid w:val="000928E2"/>
    <w:rsid w:val="000928E5"/>
    <w:rsid w:val="000929D4"/>
    <w:rsid w:val="00092A91"/>
    <w:rsid w:val="00092AD7"/>
    <w:rsid w:val="00092AE5"/>
    <w:rsid w:val="00092B42"/>
    <w:rsid w:val="00092C9D"/>
    <w:rsid w:val="00092CD6"/>
    <w:rsid w:val="00092CE5"/>
    <w:rsid w:val="000935C8"/>
    <w:rsid w:val="00093605"/>
    <w:rsid w:val="00093658"/>
    <w:rsid w:val="000936AB"/>
    <w:rsid w:val="000937FB"/>
    <w:rsid w:val="00093B0A"/>
    <w:rsid w:val="00093CE9"/>
    <w:rsid w:val="00094062"/>
    <w:rsid w:val="00094099"/>
    <w:rsid w:val="000940E0"/>
    <w:rsid w:val="000940F9"/>
    <w:rsid w:val="0009416D"/>
    <w:rsid w:val="000948B1"/>
    <w:rsid w:val="00094BF3"/>
    <w:rsid w:val="00094F7F"/>
    <w:rsid w:val="00094FBB"/>
    <w:rsid w:val="00095006"/>
    <w:rsid w:val="00095251"/>
    <w:rsid w:val="00095476"/>
    <w:rsid w:val="00095638"/>
    <w:rsid w:val="00095AE1"/>
    <w:rsid w:val="00095D2A"/>
    <w:rsid w:val="000961F9"/>
    <w:rsid w:val="0009628B"/>
    <w:rsid w:val="000964FE"/>
    <w:rsid w:val="0009663F"/>
    <w:rsid w:val="000967EA"/>
    <w:rsid w:val="0009688C"/>
    <w:rsid w:val="00096A0B"/>
    <w:rsid w:val="00096C21"/>
    <w:rsid w:val="00096D5F"/>
    <w:rsid w:val="00096F49"/>
    <w:rsid w:val="00097039"/>
    <w:rsid w:val="0009703A"/>
    <w:rsid w:val="00097377"/>
    <w:rsid w:val="000974FE"/>
    <w:rsid w:val="00097980"/>
    <w:rsid w:val="00097B45"/>
    <w:rsid w:val="00097BD8"/>
    <w:rsid w:val="00097DF4"/>
    <w:rsid w:val="000A0124"/>
    <w:rsid w:val="000A0319"/>
    <w:rsid w:val="000A03FA"/>
    <w:rsid w:val="000A07A8"/>
    <w:rsid w:val="000A0B36"/>
    <w:rsid w:val="000A0BBA"/>
    <w:rsid w:val="000A0EE4"/>
    <w:rsid w:val="000A119C"/>
    <w:rsid w:val="000A12DD"/>
    <w:rsid w:val="000A12FE"/>
    <w:rsid w:val="000A1375"/>
    <w:rsid w:val="000A13A0"/>
    <w:rsid w:val="000A13B5"/>
    <w:rsid w:val="000A1596"/>
    <w:rsid w:val="000A175B"/>
    <w:rsid w:val="000A1AD3"/>
    <w:rsid w:val="000A227C"/>
    <w:rsid w:val="000A240E"/>
    <w:rsid w:val="000A268E"/>
    <w:rsid w:val="000A26AA"/>
    <w:rsid w:val="000A2710"/>
    <w:rsid w:val="000A2C57"/>
    <w:rsid w:val="000A2ED8"/>
    <w:rsid w:val="000A2EE1"/>
    <w:rsid w:val="000A3033"/>
    <w:rsid w:val="000A3144"/>
    <w:rsid w:val="000A31A5"/>
    <w:rsid w:val="000A3337"/>
    <w:rsid w:val="000A3590"/>
    <w:rsid w:val="000A41C9"/>
    <w:rsid w:val="000A4274"/>
    <w:rsid w:val="000A4312"/>
    <w:rsid w:val="000A461A"/>
    <w:rsid w:val="000A4ABC"/>
    <w:rsid w:val="000A50FD"/>
    <w:rsid w:val="000A53CE"/>
    <w:rsid w:val="000A545B"/>
    <w:rsid w:val="000A5544"/>
    <w:rsid w:val="000A56E2"/>
    <w:rsid w:val="000A5955"/>
    <w:rsid w:val="000A5ADD"/>
    <w:rsid w:val="000A5DFE"/>
    <w:rsid w:val="000A5EA9"/>
    <w:rsid w:val="000A6044"/>
    <w:rsid w:val="000A6058"/>
    <w:rsid w:val="000A6657"/>
    <w:rsid w:val="000A6CB3"/>
    <w:rsid w:val="000A70C2"/>
    <w:rsid w:val="000A72C1"/>
    <w:rsid w:val="000A7425"/>
    <w:rsid w:val="000A7514"/>
    <w:rsid w:val="000A7631"/>
    <w:rsid w:val="000A7839"/>
    <w:rsid w:val="000A7990"/>
    <w:rsid w:val="000A7CB0"/>
    <w:rsid w:val="000A7D8A"/>
    <w:rsid w:val="000A7F6F"/>
    <w:rsid w:val="000B01DE"/>
    <w:rsid w:val="000B0202"/>
    <w:rsid w:val="000B03FE"/>
    <w:rsid w:val="000B0A83"/>
    <w:rsid w:val="000B0AAC"/>
    <w:rsid w:val="000B0C6D"/>
    <w:rsid w:val="000B0D79"/>
    <w:rsid w:val="000B15EF"/>
    <w:rsid w:val="000B1649"/>
    <w:rsid w:val="000B167A"/>
    <w:rsid w:val="000B19AE"/>
    <w:rsid w:val="000B1C6B"/>
    <w:rsid w:val="000B1CED"/>
    <w:rsid w:val="000B2357"/>
    <w:rsid w:val="000B23D9"/>
    <w:rsid w:val="000B2888"/>
    <w:rsid w:val="000B2936"/>
    <w:rsid w:val="000B29DF"/>
    <w:rsid w:val="000B2E98"/>
    <w:rsid w:val="000B2ED4"/>
    <w:rsid w:val="000B39AD"/>
    <w:rsid w:val="000B3AA1"/>
    <w:rsid w:val="000B3AA3"/>
    <w:rsid w:val="000B3AD9"/>
    <w:rsid w:val="000B3E89"/>
    <w:rsid w:val="000B4141"/>
    <w:rsid w:val="000B41AD"/>
    <w:rsid w:val="000B4281"/>
    <w:rsid w:val="000B439D"/>
    <w:rsid w:val="000B4967"/>
    <w:rsid w:val="000B4AB0"/>
    <w:rsid w:val="000B4BF4"/>
    <w:rsid w:val="000B4F63"/>
    <w:rsid w:val="000B59D7"/>
    <w:rsid w:val="000B5AF7"/>
    <w:rsid w:val="000B601D"/>
    <w:rsid w:val="000B638B"/>
    <w:rsid w:val="000B6446"/>
    <w:rsid w:val="000B65C9"/>
    <w:rsid w:val="000B661B"/>
    <w:rsid w:val="000B6639"/>
    <w:rsid w:val="000B6A14"/>
    <w:rsid w:val="000B6EDE"/>
    <w:rsid w:val="000B7391"/>
    <w:rsid w:val="000B7516"/>
    <w:rsid w:val="000B7755"/>
    <w:rsid w:val="000B77BF"/>
    <w:rsid w:val="000B7C45"/>
    <w:rsid w:val="000B7F0F"/>
    <w:rsid w:val="000B7F28"/>
    <w:rsid w:val="000B7FBE"/>
    <w:rsid w:val="000C0135"/>
    <w:rsid w:val="000C0251"/>
    <w:rsid w:val="000C03DF"/>
    <w:rsid w:val="000C03FD"/>
    <w:rsid w:val="000C05F5"/>
    <w:rsid w:val="000C05FC"/>
    <w:rsid w:val="000C079C"/>
    <w:rsid w:val="000C0936"/>
    <w:rsid w:val="000C0A38"/>
    <w:rsid w:val="000C0C35"/>
    <w:rsid w:val="000C0EA9"/>
    <w:rsid w:val="000C1231"/>
    <w:rsid w:val="000C1360"/>
    <w:rsid w:val="000C19A3"/>
    <w:rsid w:val="000C1DBD"/>
    <w:rsid w:val="000C1DD7"/>
    <w:rsid w:val="000C211B"/>
    <w:rsid w:val="000C226C"/>
    <w:rsid w:val="000C23E0"/>
    <w:rsid w:val="000C28AB"/>
    <w:rsid w:val="000C2B38"/>
    <w:rsid w:val="000C332A"/>
    <w:rsid w:val="000C36B3"/>
    <w:rsid w:val="000C39F6"/>
    <w:rsid w:val="000C3D23"/>
    <w:rsid w:val="000C3F42"/>
    <w:rsid w:val="000C3F55"/>
    <w:rsid w:val="000C415E"/>
    <w:rsid w:val="000C420C"/>
    <w:rsid w:val="000C4216"/>
    <w:rsid w:val="000C42DD"/>
    <w:rsid w:val="000C4336"/>
    <w:rsid w:val="000C4830"/>
    <w:rsid w:val="000C4CA0"/>
    <w:rsid w:val="000C5089"/>
    <w:rsid w:val="000C52B5"/>
    <w:rsid w:val="000C5A70"/>
    <w:rsid w:val="000C5B29"/>
    <w:rsid w:val="000C5CC7"/>
    <w:rsid w:val="000C5D4B"/>
    <w:rsid w:val="000C61D6"/>
    <w:rsid w:val="000C64F3"/>
    <w:rsid w:val="000C6A31"/>
    <w:rsid w:val="000C6C7D"/>
    <w:rsid w:val="000C6E8A"/>
    <w:rsid w:val="000C71B7"/>
    <w:rsid w:val="000C78B2"/>
    <w:rsid w:val="000C7F1C"/>
    <w:rsid w:val="000D0A6A"/>
    <w:rsid w:val="000D0A90"/>
    <w:rsid w:val="000D0AF3"/>
    <w:rsid w:val="000D0BDF"/>
    <w:rsid w:val="000D1122"/>
    <w:rsid w:val="000D14E3"/>
    <w:rsid w:val="000D165B"/>
    <w:rsid w:val="000D1896"/>
    <w:rsid w:val="000D1AF2"/>
    <w:rsid w:val="000D1B33"/>
    <w:rsid w:val="000D2006"/>
    <w:rsid w:val="000D210C"/>
    <w:rsid w:val="000D23C7"/>
    <w:rsid w:val="000D294C"/>
    <w:rsid w:val="000D2A5F"/>
    <w:rsid w:val="000D2D24"/>
    <w:rsid w:val="000D2DAB"/>
    <w:rsid w:val="000D2EF6"/>
    <w:rsid w:val="000D2FB6"/>
    <w:rsid w:val="000D33E8"/>
    <w:rsid w:val="000D347D"/>
    <w:rsid w:val="000D3594"/>
    <w:rsid w:val="000D3B06"/>
    <w:rsid w:val="000D3C6E"/>
    <w:rsid w:val="000D3CC8"/>
    <w:rsid w:val="000D3F02"/>
    <w:rsid w:val="000D45DB"/>
    <w:rsid w:val="000D4717"/>
    <w:rsid w:val="000D4C89"/>
    <w:rsid w:val="000D4D5D"/>
    <w:rsid w:val="000D501F"/>
    <w:rsid w:val="000D50CD"/>
    <w:rsid w:val="000D5262"/>
    <w:rsid w:val="000D5908"/>
    <w:rsid w:val="000D5C9F"/>
    <w:rsid w:val="000D633B"/>
    <w:rsid w:val="000D664E"/>
    <w:rsid w:val="000D69EA"/>
    <w:rsid w:val="000D74B6"/>
    <w:rsid w:val="000D78A6"/>
    <w:rsid w:val="000D7FAB"/>
    <w:rsid w:val="000D7FC1"/>
    <w:rsid w:val="000E000A"/>
    <w:rsid w:val="000E01B6"/>
    <w:rsid w:val="000E04FF"/>
    <w:rsid w:val="000E06C0"/>
    <w:rsid w:val="000E0A0F"/>
    <w:rsid w:val="000E0D2A"/>
    <w:rsid w:val="000E1A02"/>
    <w:rsid w:val="000E1B9D"/>
    <w:rsid w:val="000E2113"/>
    <w:rsid w:val="000E28B2"/>
    <w:rsid w:val="000E2971"/>
    <w:rsid w:val="000E3212"/>
    <w:rsid w:val="000E32A6"/>
    <w:rsid w:val="000E346E"/>
    <w:rsid w:val="000E3518"/>
    <w:rsid w:val="000E35E2"/>
    <w:rsid w:val="000E3851"/>
    <w:rsid w:val="000E3A5D"/>
    <w:rsid w:val="000E3B19"/>
    <w:rsid w:val="000E3E6C"/>
    <w:rsid w:val="000E4116"/>
    <w:rsid w:val="000E474F"/>
    <w:rsid w:val="000E4E83"/>
    <w:rsid w:val="000E5368"/>
    <w:rsid w:val="000E547B"/>
    <w:rsid w:val="000E5E3B"/>
    <w:rsid w:val="000E5EA6"/>
    <w:rsid w:val="000E6052"/>
    <w:rsid w:val="000E7365"/>
    <w:rsid w:val="000E7549"/>
    <w:rsid w:val="000E76C7"/>
    <w:rsid w:val="000E76EF"/>
    <w:rsid w:val="000F031B"/>
    <w:rsid w:val="000F0722"/>
    <w:rsid w:val="000F09D7"/>
    <w:rsid w:val="000F13C4"/>
    <w:rsid w:val="000F163C"/>
    <w:rsid w:val="000F17D3"/>
    <w:rsid w:val="000F183D"/>
    <w:rsid w:val="000F1846"/>
    <w:rsid w:val="000F19D5"/>
    <w:rsid w:val="000F1BCD"/>
    <w:rsid w:val="000F1E19"/>
    <w:rsid w:val="000F2356"/>
    <w:rsid w:val="000F244E"/>
    <w:rsid w:val="000F2519"/>
    <w:rsid w:val="000F2588"/>
    <w:rsid w:val="000F2948"/>
    <w:rsid w:val="000F2E73"/>
    <w:rsid w:val="000F3138"/>
    <w:rsid w:val="000F3255"/>
    <w:rsid w:val="000F340C"/>
    <w:rsid w:val="000F38C3"/>
    <w:rsid w:val="000F4268"/>
    <w:rsid w:val="000F4281"/>
    <w:rsid w:val="000F4AD5"/>
    <w:rsid w:val="000F4CCE"/>
    <w:rsid w:val="000F4F86"/>
    <w:rsid w:val="000F4FED"/>
    <w:rsid w:val="000F5025"/>
    <w:rsid w:val="000F5131"/>
    <w:rsid w:val="000F5266"/>
    <w:rsid w:val="000F5401"/>
    <w:rsid w:val="000F550B"/>
    <w:rsid w:val="000F5B5C"/>
    <w:rsid w:val="000F602C"/>
    <w:rsid w:val="000F6185"/>
    <w:rsid w:val="000F625F"/>
    <w:rsid w:val="000F62A4"/>
    <w:rsid w:val="000F6B80"/>
    <w:rsid w:val="000F6D3D"/>
    <w:rsid w:val="000F76EE"/>
    <w:rsid w:val="00100399"/>
    <w:rsid w:val="001004BD"/>
    <w:rsid w:val="001004BF"/>
    <w:rsid w:val="00100628"/>
    <w:rsid w:val="001007BC"/>
    <w:rsid w:val="00100D6D"/>
    <w:rsid w:val="00100DD6"/>
    <w:rsid w:val="00100E97"/>
    <w:rsid w:val="001011D1"/>
    <w:rsid w:val="001011DC"/>
    <w:rsid w:val="001020DF"/>
    <w:rsid w:val="00102677"/>
    <w:rsid w:val="00102AEA"/>
    <w:rsid w:val="00102EBF"/>
    <w:rsid w:val="00103009"/>
    <w:rsid w:val="001035B3"/>
    <w:rsid w:val="00103FB8"/>
    <w:rsid w:val="0010413B"/>
    <w:rsid w:val="00104197"/>
    <w:rsid w:val="0010421F"/>
    <w:rsid w:val="0010447D"/>
    <w:rsid w:val="0010455B"/>
    <w:rsid w:val="0010472B"/>
    <w:rsid w:val="001049A8"/>
    <w:rsid w:val="00104A22"/>
    <w:rsid w:val="00104AEA"/>
    <w:rsid w:val="00104BA7"/>
    <w:rsid w:val="00104DED"/>
    <w:rsid w:val="00105898"/>
    <w:rsid w:val="00105A00"/>
    <w:rsid w:val="00105A09"/>
    <w:rsid w:val="00105A87"/>
    <w:rsid w:val="00105D72"/>
    <w:rsid w:val="00105DD0"/>
    <w:rsid w:val="00105EA8"/>
    <w:rsid w:val="00105F6C"/>
    <w:rsid w:val="0010632F"/>
    <w:rsid w:val="0010657E"/>
    <w:rsid w:val="00106763"/>
    <w:rsid w:val="00106877"/>
    <w:rsid w:val="00106B3A"/>
    <w:rsid w:val="00106DD0"/>
    <w:rsid w:val="001070BC"/>
    <w:rsid w:val="0010737C"/>
    <w:rsid w:val="00107658"/>
    <w:rsid w:val="0010775A"/>
    <w:rsid w:val="00107801"/>
    <w:rsid w:val="00107BBB"/>
    <w:rsid w:val="00107DFC"/>
    <w:rsid w:val="001102E1"/>
    <w:rsid w:val="0011046C"/>
    <w:rsid w:val="00110767"/>
    <w:rsid w:val="00110E03"/>
    <w:rsid w:val="00110FE1"/>
    <w:rsid w:val="0011142E"/>
    <w:rsid w:val="00111446"/>
    <w:rsid w:val="0011149A"/>
    <w:rsid w:val="001115AC"/>
    <w:rsid w:val="00112226"/>
    <w:rsid w:val="001124E9"/>
    <w:rsid w:val="001129BC"/>
    <w:rsid w:val="001129E2"/>
    <w:rsid w:val="00112C21"/>
    <w:rsid w:val="0011305F"/>
    <w:rsid w:val="00113256"/>
    <w:rsid w:val="00113358"/>
    <w:rsid w:val="001135E0"/>
    <w:rsid w:val="00113BEF"/>
    <w:rsid w:val="001140CA"/>
    <w:rsid w:val="00114386"/>
    <w:rsid w:val="001143FF"/>
    <w:rsid w:val="00114534"/>
    <w:rsid w:val="00114A41"/>
    <w:rsid w:val="00114DDE"/>
    <w:rsid w:val="00115093"/>
    <w:rsid w:val="0011510E"/>
    <w:rsid w:val="00115366"/>
    <w:rsid w:val="001155AC"/>
    <w:rsid w:val="001158DD"/>
    <w:rsid w:val="00115BF8"/>
    <w:rsid w:val="00115D23"/>
    <w:rsid w:val="0011607A"/>
    <w:rsid w:val="001160E8"/>
    <w:rsid w:val="0011629D"/>
    <w:rsid w:val="001162FC"/>
    <w:rsid w:val="00116373"/>
    <w:rsid w:val="00116409"/>
    <w:rsid w:val="00116574"/>
    <w:rsid w:val="00116614"/>
    <w:rsid w:val="0011676A"/>
    <w:rsid w:val="00116791"/>
    <w:rsid w:val="001169AF"/>
    <w:rsid w:val="00116D2A"/>
    <w:rsid w:val="001170B8"/>
    <w:rsid w:val="001175FF"/>
    <w:rsid w:val="00117675"/>
    <w:rsid w:val="0011778A"/>
    <w:rsid w:val="00117CB1"/>
    <w:rsid w:val="00117D97"/>
    <w:rsid w:val="00117F75"/>
    <w:rsid w:val="00120533"/>
    <w:rsid w:val="001206F7"/>
    <w:rsid w:val="00120E00"/>
    <w:rsid w:val="00121312"/>
    <w:rsid w:val="00121386"/>
    <w:rsid w:val="0012160B"/>
    <w:rsid w:val="00121A8D"/>
    <w:rsid w:val="00121EB9"/>
    <w:rsid w:val="00121F94"/>
    <w:rsid w:val="00121FBC"/>
    <w:rsid w:val="00121FDF"/>
    <w:rsid w:val="00122062"/>
    <w:rsid w:val="0012219F"/>
    <w:rsid w:val="001226D2"/>
    <w:rsid w:val="0012274E"/>
    <w:rsid w:val="00122B97"/>
    <w:rsid w:val="00122D1C"/>
    <w:rsid w:val="00122E2B"/>
    <w:rsid w:val="00122E6B"/>
    <w:rsid w:val="0012387A"/>
    <w:rsid w:val="00123F40"/>
    <w:rsid w:val="001240DC"/>
    <w:rsid w:val="001240FD"/>
    <w:rsid w:val="00124114"/>
    <w:rsid w:val="00124124"/>
    <w:rsid w:val="001244D3"/>
    <w:rsid w:val="001244FE"/>
    <w:rsid w:val="001248C3"/>
    <w:rsid w:val="00124FC2"/>
    <w:rsid w:val="00125AA4"/>
    <w:rsid w:val="00125ADD"/>
    <w:rsid w:val="00125C18"/>
    <w:rsid w:val="00125D3D"/>
    <w:rsid w:val="00125F4C"/>
    <w:rsid w:val="0012602E"/>
    <w:rsid w:val="0012617C"/>
    <w:rsid w:val="00126611"/>
    <w:rsid w:val="00126AA1"/>
    <w:rsid w:val="0012714D"/>
    <w:rsid w:val="00127516"/>
    <w:rsid w:val="00127978"/>
    <w:rsid w:val="00127A02"/>
    <w:rsid w:val="00127DD7"/>
    <w:rsid w:val="0013004C"/>
    <w:rsid w:val="00130103"/>
    <w:rsid w:val="0013043A"/>
    <w:rsid w:val="00130469"/>
    <w:rsid w:val="0013074D"/>
    <w:rsid w:val="0013079A"/>
    <w:rsid w:val="001308F6"/>
    <w:rsid w:val="00130A9F"/>
    <w:rsid w:val="00130AA9"/>
    <w:rsid w:val="00130CA1"/>
    <w:rsid w:val="00130EC3"/>
    <w:rsid w:val="0013118E"/>
    <w:rsid w:val="00131324"/>
    <w:rsid w:val="00131351"/>
    <w:rsid w:val="00131EFF"/>
    <w:rsid w:val="00131F3D"/>
    <w:rsid w:val="001320B1"/>
    <w:rsid w:val="0013233A"/>
    <w:rsid w:val="001328E7"/>
    <w:rsid w:val="00133096"/>
    <w:rsid w:val="001339E2"/>
    <w:rsid w:val="00133B4A"/>
    <w:rsid w:val="00133E82"/>
    <w:rsid w:val="001340EE"/>
    <w:rsid w:val="00134123"/>
    <w:rsid w:val="001346CC"/>
    <w:rsid w:val="00134918"/>
    <w:rsid w:val="00134B21"/>
    <w:rsid w:val="00134DCC"/>
    <w:rsid w:val="00134E56"/>
    <w:rsid w:val="001350BE"/>
    <w:rsid w:val="001352AB"/>
    <w:rsid w:val="00135441"/>
    <w:rsid w:val="00135671"/>
    <w:rsid w:val="00135D6D"/>
    <w:rsid w:val="00135EE1"/>
    <w:rsid w:val="00135FBC"/>
    <w:rsid w:val="00136184"/>
    <w:rsid w:val="001363F1"/>
    <w:rsid w:val="001364EB"/>
    <w:rsid w:val="0013670B"/>
    <w:rsid w:val="001367FF"/>
    <w:rsid w:val="001368A3"/>
    <w:rsid w:val="00136A60"/>
    <w:rsid w:val="00136D6B"/>
    <w:rsid w:val="00137013"/>
    <w:rsid w:val="001374CF"/>
    <w:rsid w:val="001375B3"/>
    <w:rsid w:val="00137BCA"/>
    <w:rsid w:val="00137DEE"/>
    <w:rsid w:val="00137FCB"/>
    <w:rsid w:val="00140215"/>
    <w:rsid w:val="0014082C"/>
    <w:rsid w:val="00140EEE"/>
    <w:rsid w:val="0014159B"/>
    <w:rsid w:val="0014169D"/>
    <w:rsid w:val="001416F8"/>
    <w:rsid w:val="00142698"/>
    <w:rsid w:val="001426B4"/>
    <w:rsid w:val="00142703"/>
    <w:rsid w:val="001430E6"/>
    <w:rsid w:val="00143195"/>
    <w:rsid w:val="00143377"/>
    <w:rsid w:val="00143715"/>
    <w:rsid w:val="001437D1"/>
    <w:rsid w:val="0014382E"/>
    <w:rsid w:val="001439DA"/>
    <w:rsid w:val="00143B26"/>
    <w:rsid w:val="00143F9C"/>
    <w:rsid w:val="0014416B"/>
    <w:rsid w:val="001441BE"/>
    <w:rsid w:val="0014429F"/>
    <w:rsid w:val="001446C4"/>
    <w:rsid w:val="00144788"/>
    <w:rsid w:val="00144A63"/>
    <w:rsid w:val="00144B50"/>
    <w:rsid w:val="00144F89"/>
    <w:rsid w:val="0014521A"/>
    <w:rsid w:val="001453F4"/>
    <w:rsid w:val="001455C7"/>
    <w:rsid w:val="001458DC"/>
    <w:rsid w:val="001459CA"/>
    <w:rsid w:val="00145AF3"/>
    <w:rsid w:val="00145B21"/>
    <w:rsid w:val="00145CE0"/>
    <w:rsid w:val="00145F69"/>
    <w:rsid w:val="00145F6E"/>
    <w:rsid w:val="00146234"/>
    <w:rsid w:val="00146294"/>
    <w:rsid w:val="001464F2"/>
    <w:rsid w:val="001465FF"/>
    <w:rsid w:val="00147011"/>
    <w:rsid w:val="0014716B"/>
    <w:rsid w:val="0014735C"/>
    <w:rsid w:val="001473F1"/>
    <w:rsid w:val="00147776"/>
    <w:rsid w:val="001478AB"/>
    <w:rsid w:val="00147951"/>
    <w:rsid w:val="00147A5D"/>
    <w:rsid w:val="00147BF7"/>
    <w:rsid w:val="00147DB5"/>
    <w:rsid w:val="00147DDA"/>
    <w:rsid w:val="0015022A"/>
    <w:rsid w:val="00150271"/>
    <w:rsid w:val="0015070D"/>
    <w:rsid w:val="001507FB"/>
    <w:rsid w:val="00150AEB"/>
    <w:rsid w:val="00150B50"/>
    <w:rsid w:val="00150C5D"/>
    <w:rsid w:val="00150CE4"/>
    <w:rsid w:val="00150F3E"/>
    <w:rsid w:val="00151040"/>
    <w:rsid w:val="00151098"/>
    <w:rsid w:val="0015133B"/>
    <w:rsid w:val="0015156C"/>
    <w:rsid w:val="00151AE4"/>
    <w:rsid w:val="00151B4C"/>
    <w:rsid w:val="00151F67"/>
    <w:rsid w:val="00151F84"/>
    <w:rsid w:val="0015221D"/>
    <w:rsid w:val="001523B0"/>
    <w:rsid w:val="0015266A"/>
    <w:rsid w:val="00152808"/>
    <w:rsid w:val="0015296A"/>
    <w:rsid w:val="00152B57"/>
    <w:rsid w:val="00152D08"/>
    <w:rsid w:val="00152D2D"/>
    <w:rsid w:val="0015321B"/>
    <w:rsid w:val="0015326B"/>
    <w:rsid w:val="001532E7"/>
    <w:rsid w:val="00153521"/>
    <w:rsid w:val="001535BE"/>
    <w:rsid w:val="0015369A"/>
    <w:rsid w:val="0015394B"/>
    <w:rsid w:val="00153C78"/>
    <w:rsid w:val="0015431E"/>
    <w:rsid w:val="001545C8"/>
    <w:rsid w:val="001546B7"/>
    <w:rsid w:val="001546E9"/>
    <w:rsid w:val="00154808"/>
    <w:rsid w:val="001548A9"/>
    <w:rsid w:val="00154B6F"/>
    <w:rsid w:val="00154F0B"/>
    <w:rsid w:val="001550F3"/>
    <w:rsid w:val="00155505"/>
    <w:rsid w:val="001557C1"/>
    <w:rsid w:val="001558DF"/>
    <w:rsid w:val="001559B7"/>
    <w:rsid w:val="00155A72"/>
    <w:rsid w:val="00155ABB"/>
    <w:rsid w:val="00155B65"/>
    <w:rsid w:val="00155C42"/>
    <w:rsid w:val="00155DEE"/>
    <w:rsid w:val="00156340"/>
    <w:rsid w:val="001566A2"/>
    <w:rsid w:val="0015682C"/>
    <w:rsid w:val="00156A69"/>
    <w:rsid w:val="00156C76"/>
    <w:rsid w:val="0015738B"/>
    <w:rsid w:val="00157657"/>
    <w:rsid w:val="0015795C"/>
    <w:rsid w:val="00157B9A"/>
    <w:rsid w:val="00157DB3"/>
    <w:rsid w:val="00157EF5"/>
    <w:rsid w:val="0016004C"/>
    <w:rsid w:val="00160790"/>
    <w:rsid w:val="001607A6"/>
    <w:rsid w:val="00160AC7"/>
    <w:rsid w:val="00160E30"/>
    <w:rsid w:val="0016109F"/>
    <w:rsid w:val="001612F9"/>
    <w:rsid w:val="001613B5"/>
    <w:rsid w:val="00161478"/>
    <w:rsid w:val="001615B5"/>
    <w:rsid w:val="00161651"/>
    <w:rsid w:val="001617ED"/>
    <w:rsid w:val="001619B3"/>
    <w:rsid w:val="0016229F"/>
    <w:rsid w:val="00162507"/>
    <w:rsid w:val="00162AA2"/>
    <w:rsid w:val="00162B91"/>
    <w:rsid w:val="0016329B"/>
    <w:rsid w:val="00163E7B"/>
    <w:rsid w:val="001642E1"/>
    <w:rsid w:val="0016434F"/>
    <w:rsid w:val="0016440A"/>
    <w:rsid w:val="0016453A"/>
    <w:rsid w:val="001649A1"/>
    <w:rsid w:val="001649F8"/>
    <w:rsid w:val="00164A03"/>
    <w:rsid w:val="00164AB7"/>
    <w:rsid w:val="00164D37"/>
    <w:rsid w:val="00164FD7"/>
    <w:rsid w:val="00165BC3"/>
    <w:rsid w:val="001660A0"/>
    <w:rsid w:val="001662B3"/>
    <w:rsid w:val="00166343"/>
    <w:rsid w:val="0016655D"/>
    <w:rsid w:val="00166A67"/>
    <w:rsid w:val="00166B0C"/>
    <w:rsid w:val="0016705D"/>
    <w:rsid w:val="001670F7"/>
    <w:rsid w:val="00167160"/>
    <w:rsid w:val="001671C5"/>
    <w:rsid w:val="00167B24"/>
    <w:rsid w:val="00167BC8"/>
    <w:rsid w:val="00167D9D"/>
    <w:rsid w:val="00167DDC"/>
    <w:rsid w:val="00167E63"/>
    <w:rsid w:val="00170308"/>
    <w:rsid w:val="0017058D"/>
    <w:rsid w:val="001706B0"/>
    <w:rsid w:val="001709B9"/>
    <w:rsid w:val="001709E3"/>
    <w:rsid w:val="00170AD1"/>
    <w:rsid w:val="00170B0D"/>
    <w:rsid w:val="00170B25"/>
    <w:rsid w:val="00170B4F"/>
    <w:rsid w:val="00170C84"/>
    <w:rsid w:val="00170DC3"/>
    <w:rsid w:val="00170E80"/>
    <w:rsid w:val="00171029"/>
    <w:rsid w:val="00171561"/>
    <w:rsid w:val="0017168D"/>
    <w:rsid w:val="00172579"/>
    <w:rsid w:val="001725F0"/>
    <w:rsid w:val="001726BA"/>
    <w:rsid w:val="00172D14"/>
    <w:rsid w:val="0017309C"/>
    <w:rsid w:val="0017323F"/>
    <w:rsid w:val="001738FE"/>
    <w:rsid w:val="00173F6A"/>
    <w:rsid w:val="001741EE"/>
    <w:rsid w:val="001742F8"/>
    <w:rsid w:val="00174731"/>
    <w:rsid w:val="00174AC9"/>
    <w:rsid w:val="00174F6B"/>
    <w:rsid w:val="00174FEE"/>
    <w:rsid w:val="001752A8"/>
    <w:rsid w:val="00175545"/>
    <w:rsid w:val="00175D7B"/>
    <w:rsid w:val="00175E4C"/>
    <w:rsid w:val="00175EC2"/>
    <w:rsid w:val="00175FEB"/>
    <w:rsid w:val="00176116"/>
    <w:rsid w:val="0017632C"/>
    <w:rsid w:val="001765CE"/>
    <w:rsid w:val="00176690"/>
    <w:rsid w:val="00176E3D"/>
    <w:rsid w:val="00176F42"/>
    <w:rsid w:val="0017763B"/>
    <w:rsid w:val="00177C8C"/>
    <w:rsid w:val="00177D4B"/>
    <w:rsid w:val="00177F02"/>
    <w:rsid w:val="001802AC"/>
    <w:rsid w:val="00180761"/>
    <w:rsid w:val="001808D1"/>
    <w:rsid w:val="00180B41"/>
    <w:rsid w:val="00180EE9"/>
    <w:rsid w:val="0018160C"/>
    <w:rsid w:val="00181A9B"/>
    <w:rsid w:val="00181FD5"/>
    <w:rsid w:val="0018246E"/>
    <w:rsid w:val="00182484"/>
    <w:rsid w:val="001827BD"/>
    <w:rsid w:val="00182C9F"/>
    <w:rsid w:val="00182CF3"/>
    <w:rsid w:val="0018304E"/>
    <w:rsid w:val="001835B5"/>
    <w:rsid w:val="001835BF"/>
    <w:rsid w:val="001836E6"/>
    <w:rsid w:val="00183959"/>
    <w:rsid w:val="00183CA6"/>
    <w:rsid w:val="00184231"/>
    <w:rsid w:val="00184449"/>
    <w:rsid w:val="00184720"/>
    <w:rsid w:val="0018479E"/>
    <w:rsid w:val="00184D04"/>
    <w:rsid w:val="00185004"/>
    <w:rsid w:val="001853D1"/>
    <w:rsid w:val="00185541"/>
    <w:rsid w:val="00185563"/>
    <w:rsid w:val="001855F8"/>
    <w:rsid w:val="0018570F"/>
    <w:rsid w:val="00185CBA"/>
    <w:rsid w:val="00185F3B"/>
    <w:rsid w:val="00185FD9"/>
    <w:rsid w:val="001860EF"/>
    <w:rsid w:val="00186198"/>
    <w:rsid w:val="001862CB"/>
    <w:rsid w:val="001862E3"/>
    <w:rsid w:val="00186512"/>
    <w:rsid w:val="00186AF2"/>
    <w:rsid w:val="00186BE9"/>
    <w:rsid w:val="00186BEB"/>
    <w:rsid w:val="00186FF5"/>
    <w:rsid w:val="00187146"/>
    <w:rsid w:val="00187325"/>
    <w:rsid w:val="00187955"/>
    <w:rsid w:val="001879FF"/>
    <w:rsid w:val="00187D4B"/>
    <w:rsid w:val="00187F76"/>
    <w:rsid w:val="001904A1"/>
    <w:rsid w:val="0019083A"/>
    <w:rsid w:val="001909E8"/>
    <w:rsid w:val="00190BD6"/>
    <w:rsid w:val="00190C2C"/>
    <w:rsid w:val="00190C44"/>
    <w:rsid w:val="00191AFC"/>
    <w:rsid w:val="00191B17"/>
    <w:rsid w:val="00191E3E"/>
    <w:rsid w:val="00191EAA"/>
    <w:rsid w:val="00192120"/>
    <w:rsid w:val="00192757"/>
    <w:rsid w:val="00192881"/>
    <w:rsid w:val="0019299C"/>
    <w:rsid w:val="00192BE9"/>
    <w:rsid w:val="00192E5A"/>
    <w:rsid w:val="00192F86"/>
    <w:rsid w:val="0019301F"/>
    <w:rsid w:val="001935D8"/>
    <w:rsid w:val="00193BC9"/>
    <w:rsid w:val="00193F1F"/>
    <w:rsid w:val="00194037"/>
    <w:rsid w:val="0019433A"/>
    <w:rsid w:val="001943E6"/>
    <w:rsid w:val="00194733"/>
    <w:rsid w:val="001949B9"/>
    <w:rsid w:val="00194BFE"/>
    <w:rsid w:val="00194DA5"/>
    <w:rsid w:val="00195041"/>
    <w:rsid w:val="0019505E"/>
    <w:rsid w:val="0019513A"/>
    <w:rsid w:val="00195382"/>
    <w:rsid w:val="001954A5"/>
    <w:rsid w:val="00195733"/>
    <w:rsid w:val="0019591F"/>
    <w:rsid w:val="00195AAE"/>
    <w:rsid w:val="00195DB7"/>
    <w:rsid w:val="00195F8F"/>
    <w:rsid w:val="00195FCD"/>
    <w:rsid w:val="00196274"/>
    <w:rsid w:val="00196431"/>
    <w:rsid w:val="00196EBA"/>
    <w:rsid w:val="0019775C"/>
    <w:rsid w:val="001977AC"/>
    <w:rsid w:val="00197C60"/>
    <w:rsid w:val="00197CBC"/>
    <w:rsid w:val="00197D6E"/>
    <w:rsid w:val="001A0067"/>
    <w:rsid w:val="001A0345"/>
    <w:rsid w:val="001A0748"/>
    <w:rsid w:val="001A085D"/>
    <w:rsid w:val="001A08C9"/>
    <w:rsid w:val="001A08CE"/>
    <w:rsid w:val="001A0A9F"/>
    <w:rsid w:val="001A0BC8"/>
    <w:rsid w:val="001A0DA4"/>
    <w:rsid w:val="001A102E"/>
    <w:rsid w:val="001A108E"/>
    <w:rsid w:val="001A12A8"/>
    <w:rsid w:val="001A1491"/>
    <w:rsid w:val="001A1605"/>
    <w:rsid w:val="001A17AA"/>
    <w:rsid w:val="001A1902"/>
    <w:rsid w:val="001A1B21"/>
    <w:rsid w:val="001A1B5D"/>
    <w:rsid w:val="001A1E8A"/>
    <w:rsid w:val="001A2306"/>
    <w:rsid w:val="001A26C5"/>
    <w:rsid w:val="001A2914"/>
    <w:rsid w:val="001A2A2B"/>
    <w:rsid w:val="001A2BCD"/>
    <w:rsid w:val="001A2D19"/>
    <w:rsid w:val="001A2EB0"/>
    <w:rsid w:val="001A3014"/>
    <w:rsid w:val="001A379B"/>
    <w:rsid w:val="001A3ED1"/>
    <w:rsid w:val="001A3F7D"/>
    <w:rsid w:val="001A41CC"/>
    <w:rsid w:val="001A42C8"/>
    <w:rsid w:val="001A44D8"/>
    <w:rsid w:val="001A4566"/>
    <w:rsid w:val="001A4EE3"/>
    <w:rsid w:val="001A559E"/>
    <w:rsid w:val="001A5AA1"/>
    <w:rsid w:val="001A6314"/>
    <w:rsid w:val="001A67A3"/>
    <w:rsid w:val="001A6A80"/>
    <w:rsid w:val="001A6C34"/>
    <w:rsid w:val="001A70F7"/>
    <w:rsid w:val="001A7515"/>
    <w:rsid w:val="001A76ED"/>
    <w:rsid w:val="001A772F"/>
    <w:rsid w:val="001A7F4D"/>
    <w:rsid w:val="001B037D"/>
    <w:rsid w:val="001B042F"/>
    <w:rsid w:val="001B0466"/>
    <w:rsid w:val="001B0A66"/>
    <w:rsid w:val="001B0C9F"/>
    <w:rsid w:val="001B0D63"/>
    <w:rsid w:val="001B0F19"/>
    <w:rsid w:val="001B0F7E"/>
    <w:rsid w:val="001B13BE"/>
    <w:rsid w:val="001B19D9"/>
    <w:rsid w:val="001B1D06"/>
    <w:rsid w:val="001B1D70"/>
    <w:rsid w:val="001B1F49"/>
    <w:rsid w:val="001B2768"/>
    <w:rsid w:val="001B27ED"/>
    <w:rsid w:val="001B2A7E"/>
    <w:rsid w:val="001B2C5D"/>
    <w:rsid w:val="001B2C82"/>
    <w:rsid w:val="001B30DA"/>
    <w:rsid w:val="001B31E8"/>
    <w:rsid w:val="001B3464"/>
    <w:rsid w:val="001B3505"/>
    <w:rsid w:val="001B368D"/>
    <w:rsid w:val="001B37A4"/>
    <w:rsid w:val="001B398F"/>
    <w:rsid w:val="001B3A72"/>
    <w:rsid w:val="001B3A97"/>
    <w:rsid w:val="001B3EE3"/>
    <w:rsid w:val="001B3FFB"/>
    <w:rsid w:val="001B4767"/>
    <w:rsid w:val="001B4906"/>
    <w:rsid w:val="001B5532"/>
    <w:rsid w:val="001B5A0D"/>
    <w:rsid w:val="001B5B85"/>
    <w:rsid w:val="001B6D1A"/>
    <w:rsid w:val="001B6F16"/>
    <w:rsid w:val="001B72F0"/>
    <w:rsid w:val="001B77AA"/>
    <w:rsid w:val="001B79FB"/>
    <w:rsid w:val="001B7C05"/>
    <w:rsid w:val="001B7C21"/>
    <w:rsid w:val="001B7CC2"/>
    <w:rsid w:val="001B7E9B"/>
    <w:rsid w:val="001B7F1B"/>
    <w:rsid w:val="001C02FB"/>
    <w:rsid w:val="001C0A1E"/>
    <w:rsid w:val="001C0C71"/>
    <w:rsid w:val="001C1192"/>
    <w:rsid w:val="001C1350"/>
    <w:rsid w:val="001C1597"/>
    <w:rsid w:val="001C15D6"/>
    <w:rsid w:val="001C1BD5"/>
    <w:rsid w:val="001C1C94"/>
    <w:rsid w:val="001C1D8F"/>
    <w:rsid w:val="001C1DFB"/>
    <w:rsid w:val="001C1F53"/>
    <w:rsid w:val="001C241E"/>
    <w:rsid w:val="001C25F2"/>
    <w:rsid w:val="001C2604"/>
    <w:rsid w:val="001C2683"/>
    <w:rsid w:val="001C2F70"/>
    <w:rsid w:val="001C3338"/>
    <w:rsid w:val="001C3A2E"/>
    <w:rsid w:val="001C3AC1"/>
    <w:rsid w:val="001C3B25"/>
    <w:rsid w:val="001C4062"/>
    <w:rsid w:val="001C41D4"/>
    <w:rsid w:val="001C454B"/>
    <w:rsid w:val="001C4697"/>
    <w:rsid w:val="001C4B27"/>
    <w:rsid w:val="001C4C99"/>
    <w:rsid w:val="001C4E6B"/>
    <w:rsid w:val="001C5266"/>
    <w:rsid w:val="001C57A0"/>
    <w:rsid w:val="001C5866"/>
    <w:rsid w:val="001C59C8"/>
    <w:rsid w:val="001C5B59"/>
    <w:rsid w:val="001C5C05"/>
    <w:rsid w:val="001C5E87"/>
    <w:rsid w:val="001C5FB3"/>
    <w:rsid w:val="001C624F"/>
    <w:rsid w:val="001C6325"/>
    <w:rsid w:val="001C64A2"/>
    <w:rsid w:val="001C678F"/>
    <w:rsid w:val="001C7012"/>
    <w:rsid w:val="001C7A67"/>
    <w:rsid w:val="001C7E00"/>
    <w:rsid w:val="001D04B8"/>
    <w:rsid w:val="001D0725"/>
    <w:rsid w:val="001D079C"/>
    <w:rsid w:val="001D08A9"/>
    <w:rsid w:val="001D08F7"/>
    <w:rsid w:val="001D0E34"/>
    <w:rsid w:val="001D1221"/>
    <w:rsid w:val="001D15E8"/>
    <w:rsid w:val="001D1653"/>
    <w:rsid w:val="001D16CC"/>
    <w:rsid w:val="001D1746"/>
    <w:rsid w:val="001D1874"/>
    <w:rsid w:val="001D18B3"/>
    <w:rsid w:val="001D1E9D"/>
    <w:rsid w:val="001D22AD"/>
    <w:rsid w:val="001D2622"/>
    <w:rsid w:val="001D264E"/>
    <w:rsid w:val="001D2849"/>
    <w:rsid w:val="001D2BDA"/>
    <w:rsid w:val="001D2D04"/>
    <w:rsid w:val="001D301A"/>
    <w:rsid w:val="001D32A5"/>
    <w:rsid w:val="001D38BF"/>
    <w:rsid w:val="001D3938"/>
    <w:rsid w:val="001D3E55"/>
    <w:rsid w:val="001D3EF0"/>
    <w:rsid w:val="001D3EF6"/>
    <w:rsid w:val="001D4365"/>
    <w:rsid w:val="001D4445"/>
    <w:rsid w:val="001D4574"/>
    <w:rsid w:val="001D49D3"/>
    <w:rsid w:val="001D4AC0"/>
    <w:rsid w:val="001D4E08"/>
    <w:rsid w:val="001D51FB"/>
    <w:rsid w:val="001D5980"/>
    <w:rsid w:val="001D5C8A"/>
    <w:rsid w:val="001D6591"/>
    <w:rsid w:val="001D65B3"/>
    <w:rsid w:val="001D6866"/>
    <w:rsid w:val="001D6927"/>
    <w:rsid w:val="001D6D0A"/>
    <w:rsid w:val="001D71DF"/>
    <w:rsid w:val="001D7261"/>
    <w:rsid w:val="001D737F"/>
    <w:rsid w:val="001D7658"/>
    <w:rsid w:val="001D777E"/>
    <w:rsid w:val="001D780B"/>
    <w:rsid w:val="001D785C"/>
    <w:rsid w:val="001D7947"/>
    <w:rsid w:val="001D7BE3"/>
    <w:rsid w:val="001D7CFA"/>
    <w:rsid w:val="001D7F9C"/>
    <w:rsid w:val="001E0191"/>
    <w:rsid w:val="001E0368"/>
    <w:rsid w:val="001E038F"/>
    <w:rsid w:val="001E0935"/>
    <w:rsid w:val="001E09C6"/>
    <w:rsid w:val="001E0A45"/>
    <w:rsid w:val="001E0B55"/>
    <w:rsid w:val="001E0CB1"/>
    <w:rsid w:val="001E0F90"/>
    <w:rsid w:val="001E0FF9"/>
    <w:rsid w:val="001E1469"/>
    <w:rsid w:val="001E1486"/>
    <w:rsid w:val="001E1729"/>
    <w:rsid w:val="001E1C2B"/>
    <w:rsid w:val="001E208C"/>
    <w:rsid w:val="001E2183"/>
    <w:rsid w:val="001E21BF"/>
    <w:rsid w:val="001E24BD"/>
    <w:rsid w:val="001E24E4"/>
    <w:rsid w:val="001E251C"/>
    <w:rsid w:val="001E2530"/>
    <w:rsid w:val="001E25F0"/>
    <w:rsid w:val="001E26A8"/>
    <w:rsid w:val="001E270D"/>
    <w:rsid w:val="001E2956"/>
    <w:rsid w:val="001E2A44"/>
    <w:rsid w:val="001E2A4D"/>
    <w:rsid w:val="001E2C31"/>
    <w:rsid w:val="001E3054"/>
    <w:rsid w:val="001E31F5"/>
    <w:rsid w:val="001E32A5"/>
    <w:rsid w:val="001E3369"/>
    <w:rsid w:val="001E341A"/>
    <w:rsid w:val="001E4219"/>
    <w:rsid w:val="001E424C"/>
    <w:rsid w:val="001E42FB"/>
    <w:rsid w:val="001E4835"/>
    <w:rsid w:val="001E4A17"/>
    <w:rsid w:val="001E4A76"/>
    <w:rsid w:val="001E4BA8"/>
    <w:rsid w:val="001E4BF7"/>
    <w:rsid w:val="001E4DC8"/>
    <w:rsid w:val="001E4DD1"/>
    <w:rsid w:val="001E5591"/>
    <w:rsid w:val="001E55AE"/>
    <w:rsid w:val="001E560F"/>
    <w:rsid w:val="001E5660"/>
    <w:rsid w:val="001E5CBB"/>
    <w:rsid w:val="001E5FF5"/>
    <w:rsid w:val="001E62B4"/>
    <w:rsid w:val="001E62F7"/>
    <w:rsid w:val="001E6E9A"/>
    <w:rsid w:val="001E6FC1"/>
    <w:rsid w:val="001E720A"/>
    <w:rsid w:val="001E7372"/>
    <w:rsid w:val="001E775C"/>
    <w:rsid w:val="001E7971"/>
    <w:rsid w:val="001E79C6"/>
    <w:rsid w:val="001F051C"/>
    <w:rsid w:val="001F0583"/>
    <w:rsid w:val="001F0701"/>
    <w:rsid w:val="001F08F0"/>
    <w:rsid w:val="001F117F"/>
    <w:rsid w:val="001F1207"/>
    <w:rsid w:val="001F124B"/>
    <w:rsid w:val="001F1256"/>
    <w:rsid w:val="001F12CC"/>
    <w:rsid w:val="001F1472"/>
    <w:rsid w:val="001F149D"/>
    <w:rsid w:val="001F183A"/>
    <w:rsid w:val="001F1F96"/>
    <w:rsid w:val="001F21D2"/>
    <w:rsid w:val="001F22E5"/>
    <w:rsid w:val="001F258D"/>
    <w:rsid w:val="001F2686"/>
    <w:rsid w:val="001F2781"/>
    <w:rsid w:val="001F2A7C"/>
    <w:rsid w:val="001F2E5D"/>
    <w:rsid w:val="001F2EC6"/>
    <w:rsid w:val="001F2FCD"/>
    <w:rsid w:val="001F3091"/>
    <w:rsid w:val="001F317B"/>
    <w:rsid w:val="001F32AC"/>
    <w:rsid w:val="001F37A9"/>
    <w:rsid w:val="001F40E5"/>
    <w:rsid w:val="001F4292"/>
    <w:rsid w:val="001F42E1"/>
    <w:rsid w:val="001F4411"/>
    <w:rsid w:val="001F4419"/>
    <w:rsid w:val="001F4584"/>
    <w:rsid w:val="001F498B"/>
    <w:rsid w:val="001F4BAD"/>
    <w:rsid w:val="001F4D2E"/>
    <w:rsid w:val="001F5068"/>
    <w:rsid w:val="001F5083"/>
    <w:rsid w:val="001F52C3"/>
    <w:rsid w:val="001F5496"/>
    <w:rsid w:val="001F57D0"/>
    <w:rsid w:val="001F57F5"/>
    <w:rsid w:val="001F5A8F"/>
    <w:rsid w:val="001F5A9C"/>
    <w:rsid w:val="001F5E86"/>
    <w:rsid w:val="001F626A"/>
    <w:rsid w:val="001F62E8"/>
    <w:rsid w:val="001F6441"/>
    <w:rsid w:val="001F6477"/>
    <w:rsid w:val="001F6D09"/>
    <w:rsid w:val="001F712E"/>
    <w:rsid w:val="001F7AE0"/>
    <w:rsid w:val="001F7C09"/>
    <w:rsid w:val="001F7C18"/>
    <w:rsid w:val="001F7D2A"/>
    <w:rsid w:val="00200189"/>
    <w:rsid w:val="002002D0"/>
    <w:rsid w:val="00200B08"/>
    <w:rsid w:val="00200F35"/>
    <w:rsid w:val="00201757"/>
    <w:rsid w:val="00201B37"/>
    <w:rsid w:val="0020266C"/>
    <w:rsid w:val="002027BE"/>
    <w:rsid w:val="00202FEC"/>
    <w:rsid w:val="002030EA"/>
    <w:rsid w:val="00203178"/>
    <w:rsid w:val="00203EFF"/>
    <w:rsid w:val="002041E8"/>
    <w:rsid w:val="002041EF"/>
    <w:rsid w:val="00204728"/>
    <w:rsid w:val="00204799"/>
    <w:rsid w:val="0020488D"/>
    <w:rsid w:val="00204E44"/>
    <w:rsid w:val="002051E0"/>
    <w:rsid w:val="00205460"/>
    <w:rsid w:val="0020585B"/>
    <w:rsid w:val="002058A1"/>
    <w:rsid w:val="00205E09"/>
    <w:rsid w:val="00205E23"/>
    <w:rsid w:val="00205FA0"/>
    <w:rsid w:val="002063A1"/>
    <w:rsid w:val="00206517"/>
    <w:rsid w:val="00206CEA"/>
    <w:rsid w:val="00206D2E"/>
    <w:rsid w:val="00207251"/>
    <w:rsid w:val="00207348"/>
    <w:rsid w:val="00207956"/>
    <w:rsid w:val="00210086"/>
    <w:rsid w:val="00210188"/>
    <w:rsid w:val="0021034D"/>
    <w:rsid w:val="002106B6"/>
    <w:rsid w:val="0021075F"/>
    <w:rsid w:val="00210AE5"/>
    <w:rsid w:val="00210C36"/>
    <w:rsid w:val="00210C53"/>
    <w:rsid w:val="00210C5B"/>
    <w:rsid w:val="00210CBB"/>
    <w:rsid w:val="00210E16"/>
    <w:rsid w:val="00210E21"/>
    <w:rsid w:val="002110D4"/>
    <w:rsid w:val="00211139"/>
    <w:rsid w:val="002116CD"/>
    <w:rsid w:val="00211862"/>
    <w:rsid w:val="00211AEC"/>
    <w:rsid w:val="00211B21"/>
    <w:rsid w:val="00211E40"/>
    <w:rsid w:val="00211EF5"/>
    <w:rsid w:val="00212344"/>
    <w:rsid w:val="00212572"/>
    <w:rsid w:val="00212AFB"/>
    <w:rsid w:val="00212CDE"/>
    <w:rsid w:val="00212D51"/>
    <w:rsid w:val="00212E74"/>
    <w:rsid w:val="00213094"/>
    <w:rsid w:val="002138FC"/>
    <w:rsid w:val="00213A89"/>
    <w:rsid w:val="00213B03"/>
    <w:rsid w:val="00213D81"/>
    <w:rsid w:val="00213EF3"/>
    <w:rsid w:val="00214089"/>
    <w:rsid w:val="0021493B"/>
    <w:rsid w:val="00214967"/>
    <w:rsid w:val="00214C5E"/>
    <w:rsid w:val="00214F10"/>
    <w:rsid w:val="00214F22"/>
    <w:rsid w:val="002150EE"/>
    <w:rsid w:val="002155E9"/>
    <w:rsid w:val="0021565A"/>
    <w:rsid w:val="00215DA2"/>
    <w:rsid w:val="00215DCB"/>
    <w:rsid w:val="00215E03"/>
    <w:rsid w:val="00216389"/>
    <w:rsid w:val="002163D8"/>
    <w:rsid w:val="00216639"/>
    <w:rsid w:val="002167F4"/>
    <w:rsid w:val="00216949"/>
    <w:rsid w:val="00216A33"/>
    <w:rsid w:val="00216ABB"/>
    <w:rsid w:val="00217047"/>
    <w:rsid w:val="00217048"/>
    <w:rsid w:val="00217274"/>
    <w:rsid w:val="002172A3"/>
    <w:rsid w:val="0021769C"/>
    <w:rsid w:val="002176EA"/>
    <w:rsid w:val="00217AA8"/>
    <w:rsid w:val="00217D1B"/>
    <w:rsid w:val="00217EA8"/>
    <w:rsid w:val="00220090"/>
    <w:rsid w:val="00220186"/>
    <w:rsid w:val="0022042D"/>
    <w:rsid w:val="00220510"/>
    <w:rsid w:val="00220BB6"/>
    <w:rsid w:val="00220BF4"/>
    <w:rsid w:val="0022105D"/>
    <w:rsid w:val="00221101"/>
    <w:rsid w:val="0022141F"/>
    <w:rsid w:val="00221455"/>
    <w:rsid w:val="002214AE"/>
    <w:rsid w:val="002215EC"/>
    <w:rsid w:val="00221743"/>
    <w:rsid w:val="00221837"/>
    <w:rsid w:val="002219F5"/>
    <w:rsid w:val="00221A79"/>
    <w:rsid w:val="00221DA0"/>
    <w:rsid w:val="00221DCD"/>
    <w:rsid w:val="002224F1"/>
    <w:rsid w:val="0022290A"/>
    <w:rsid w:val="00222918"/>
    <w:rsid w:val="0022297C"/>
    <w:rsid w:val="00222B9E"/>
    <w:rsid w:val="00222C18"/>
    <w:rsid w:val="00222C4A"/>
    <w:rsid w:val="00222C4B"/>
    <w:rsid w:val="00222D48"/>
    <w:rsid w:val="00222E33"/>
    <w:rsid w:val="00222E74"/>
    <w:rsid w:val="00222FE4"/>
    <w:rsid w:val="002231BA"/>
    <w:rsid w:val="002231D2"/>
    <w:rsid w:val="002231D7"/>
    <w:rsid w:val="00223293"/>
    <w:rsid w:val="002233D3"/>
    <w:rsid w:val="0022362B"/>
    <w:rsid w:val="00223971"/>
    <w:rsid w:val="00223BBE"/>
    <w:rsid w:val="002242C4"/>
    <w:rsid w:val="002242F5"/>
    <w:rsid w:val="00224448"/>
    <w:rsid w:val="0022456D"/>
    <w:rsid w:val="0022465B"/>
    <w:rsid w:val="00224695"/>
    <w:rsid w:val="00224866"/>
    <w:rsid w:val="00224C0B"/>
    <w:rsid w:val="00224E4F"/>
    <w:rsid w:val="00224FDB"/>
    <w:rsid w:val="00225053"/>
    <w:rsid w:val="00225869"/>
    <w:rsid w:val="002258C2"/>
    <w:rsid w:val="00225F69"/>
    <w:rsid w:val="0022637B"/>
    <w:rsid w:val="00226531"/>
    <w:rsid w:val="002268F0"/>
    <w:rsid w:val="00226DAB"/>
    <w:rsid w:val="00226DDA"/>
    <w:rsid w:val="00226F1F"/>
    <w:rsid w:val="00226FDD"/>
    <w:rsid w:val="002271A3"/>
    <w:rsid w:val="00227651"/>
    <w:rsid w:val="00227A4C"/>
    <w:rsid w:val="00227CB9"/>
    <w:rsid w:val="00227D0E"/>
    <w:rsid w:val="00227DF4"/>
    <w:rsid w:val="00227E98"/>
    <w:rsid w:val="00227ECE"/>
    <w:rsid w:val="002300EA"/>
    <w:rsid w:val="002302C3"/>
    <w:rsid w:val="002305ED"/>
    <w:rsid w:val="00230E33"/>
    <w:rsid w:val="00231329"/>
    <w:rsid w:val="00231493"/>
    <w:rsid w:val="00231ADB"/>
    <w:rsid w:val="00231D16"/>
    <w:rsid w:val="00231F35"/>
    <w:rsid w:val="00232039"/>
    <w:rsid w:val="00232248"/>
    <w:rsid w:val="00232A17"/>
    <w:rsid w:val="00232A18"/>
    <w:rsid w:val="0023371E"/>
    <w:rsid w:val="00233754"/>
    <w:rsid w:val="002338AE"/>
    <w:rsid w:val="00233948"/>
    <w:rsid w:val="002339B6"/>
    <w:rsid w:val="00233D53"/>
    <w:rsid w:val="00233E67"/>
    <w:rsid w:val="00234482"/>
    <w:rsid w:val="002347BF"/>
    <w:rsid w:val="00235229"/>
    <w:rsid w:val="0023554D"/>
    <w:rsid w:val="0023579A"/>
    <w:rsid w:val="00235930"/>
    <w:rsid w:val="00235CEB"/>
    <w:rsid w:val="00235D4B"/>
    <w:rsid w:val="00235E93"/>
    <w:rsid w:val="00235EAB"/>
    <w:rsid w:val="002360CA"/>
    <w:rsid w:val="00236249"/>
    <w:rsid w:val="0023680E"/>
    <w:rsid w:val="00236898"/>
    <w:rsid w:val="00236CA9"/>
    <w:rsid w:val="00237AFA"/>
    <w:rsid w:val="00237C8D"/>
    <w:rsid w:val="00237D8A"/>
    <w:rsid w:val="00240098"/>
    <w:rsid w:val="00240D7E"/>
    <w:rsid w:val="00240D99"/>
    <w:rsid w:val="00240EBB"/>
    <w:rsid w:val="0024155F"/>
    <w:rsid w:val="00241802"/>
    <w:rsid w:val="0024199C"/>
    <w:rsid w:val="00241AF8"/>
    <w:rsid w:val="00241B82"/>
    <w:rsid w:val="00241C43"/>
    <w:rsid w:val="002425A3"/>
    <w:rsid w:val="002428C0"/>
    <w:rsid w:val="002429E5"/>
    <w:rsid w:val="00242ED7"/>
    <w:rsid w:val="00242F0E"/>
    <w:rsid w:val="00242F8F"/>
    <w:rsid w:val="00243914"/>
    <w:rsid w:val="00243B8B"/>
    <w:rsid w:val="00243BD5"/>
    <w:rsid w:val="00243E2D"/>
    <w:rsid w:val="00244275"/>
    <w:rsid w:val="0024428A"/>
    <w:rsid w:val="00244862"/>
    <w:rsid w:val="00244C78"/>
    <w:rsid w:val="00244C82"/>
    <w:rsid w:val="00244CD6"/>
    <w:rsid w:val="00244EF8"/>
    <w:rsid w:val="00245285"/>
    <w:rsid w:val="002456E5"/>
    <w:rsid w:val="002457D4"/>
    <w:rsid w:val="00245B12"/>
    <w:rsid w:val="00245E11"/>
    <w:rsid w:val="00245FA0"/>
    <w:rsid w:val="00246047"/>
    <w:rsid w:val="00246B5A"/>
    <w:rsid w:val="00246BB5"/>
    <w:rsid w:val="00246E98"/>
    <w:rsid w:val="00246EA7"/>
    <w:rsid w:val="00246FD7"/>
    <w:rsid w:val="0024726A"/>
    <w:rsid w:val="00247781"/>
    <w:rsid w:val="002479C3"/>
    <w:rsid w:val="00247EF8"/>
    <w:rsid w:val="00250C4C"/>
    <w:rsid w:val="00250CF5"/>
    <w:rsid w:val="00250FB5"/>
    <w:rsid w:val="0025105C"/>
    <w:rsid w:val="002510ED"/>
    <w:rsid w:val="002514D0"/>
    <w:rsid w:val="0025168A"/>
    <w:rsid w:val="002519D8"/>
    <w:rsid w:val="00251CDF"/>
    <w:rsid w:val="002523B1"/>
    <w:rsid w:val="00252691"/>
    <w:rsid w:val="00252A7B"/>
    <w:rsid w:val="00252C64"/>
    <w:rsid w:val="00252CCF"/>
    <w:rsid w:val="00253238"/>
    <w:rsid w:val="002533DC"/>
    <w:rsid w:val="0025359F"/>
    <w:rsid w:val="002536DD"/>
    <w:rsid w:val="002538BD"/>
    <w:rsid w:val="00253EB5"/>
    <w:rsid w:val="0025412D"/>
    <w:rsid w:val="00254148"/>
    <w:rsid w:val="002541C3"/>
    <w:rsid w:val="0025457C"/>
    <w:rsid w:val="00254820"/>
    <w:rsid w:val="002548D1"/>
    <w:rsid w:val="00254DA9"/>
    <w:rsid w:val="00255980"/>
    <w:rsid w:val="00256280"/>
    <w:rsid w:val="00256921"/>
    <w:rsid w:val="002571C7"/>
    <w:rsid w:val="00257365"/>
    <w:rsid w:val="00257503"/>
    <w:rsid w:val="00257A00"/>
    <w:rsid w:val="00257BCF"/>
    <w:rsid w:val="00257DCC"/>
    <w:rsid w:val="00257E4E"/>
    <w:rsid w:val="0026015D"/>
    <w:rsid w:val="002601E8"/>
    <w:rsid w:val="00260C1D"/>
    <w:rsid w:val="002612A4"/>
    <w:rsid w:val="00261605"/>
    <w:rsid w:val="002617C9"/>
    <w:rsid w:val="00261EA2"/>
    <w:rsid w:val="00262254"/>
    <w:rsid w:val="0026246D"/>
    <w:rsid w:val="00262610"/>
    <w:rsid w:val="0026268A"/>
    <w:rsid w:val="002628AA"/>
    <w:rsid w:val="00262E5C"/>
    <w:rsid w:val="002631CA"/>
    <w:rsid w:val="002634E3"/>
    <w:rsid w:val="0026386B"/>
    <w:rsid w:val="00263AC3"/>
    <w:rsid w:val="00263D82"/>
    <w:rsid w:val="00263E1A"/>
    <w:rsid w:val="00264020"/>
    <w:rsid w:val="0026448E"/>
    <w:rsid w:val="002649DD"/>
    <w:rsid w:val="002649FB"/>
    <w:rsid w:val="00264A3C"/>
    <w:rsid w:val="00264A6F"/>
    <w:rsid w:val="00264DBC"/>
    <w:rsid w:val="002651DB"/>
    <w:rsid w:val="002652EA"/>
    <w:rsid w:val="00265C33"/>
    <w:rsid w:val="00265DBA"/>
    <w:rsid w:val="00265F64"/>
    <w:rsid w:val="00266479"/>
    <w:rsid w:val="00266721"/>
    <w:rsid w:val="0026691F"/>
    <w:rsid w:val="00266E87"/>
    <w:rsid w:val="002670EE"/>
    <w:rsid w:val="0026745F"/>
    <w:rsid w:val="002677D4"/>
    <w:rsid w:val="0026789E"/>
    <w:rsid w:val="0026794F"/>
    <w:rsid w:val="00267EB2"/>
    <w:rsid w:val="00267F09"/>
    <w:rsid w:val="002700E4"/>
    <w:rsid w:val="0027012B"/>
    <w:rsid w:val="00270199"/>
    <w:rsid w:val="00270277"/>
    <w:rsid w:val="00270658"/>
    <w:rsid w:val="00270699"/>
    <w:rsid w:val="00270D52"/>
    <w:rsid w:val="00270F19"/>
    <w:rsid w:val="0027127E"/>
    <w:rsid w:val="00271432"/>
    <w:rsid w:val="002714CB"/>
    <w:rsid w:val="00271984"/>
    <w:rsid w:val="00271E8B"/>
    <w:rsid w:val="00271F92"/>
    <w:rsid w:val="002720B2"/>
    <w:rsid w:val="002720FD"/>
    <w:rsid w:val="002722B4"/>
    <w:rsid w:val="00272474"/>
    <w:rsid w:val="0027255E"/>
    <w:rsid w:val="00272785"/>
    <w:rsid w:val="00272818"/>
    <w:rsid w:val="002728C4"/>
    <w:rsid w:val="00272E0C"/>
    <w:rsid w:val="00273028"/>
    <w:rsid w:val="002731DE"/>
    <w:rsid w:val="0027363A"/>
    <w:rsid w:val="002737BF"/>
    <w:rsid w:val="00273874"/>
    <w:rsid w:val="00273E06"/>
    <w:rsid w:val="00273E71"/>
    <w:rsid w:val="0027432C"/>
    <w:rsid w:val="002743B6"/>
    <w:rsid w:val="00274465"/>
    <w:rsid w:val="00274519"/>
    <w:rsid w:val="00274B13"/>
    <w:rsid w:val="00274BCC"/>
    <w:rsid w:val="00274D24"/>
    <w:rsid w:val="00275179"/>
    <w:rsid w:val="002754CB"/>
    <w:rsid w:val="002757CD"/>
    <w:rsid w:val="00275AB4"/>
    <w:rsid w:val="00275C10"/>
    <w:rsid w:val="00275EB1"/>
    <w:rsid w:val="0027614F"/>
    <w:rsid w:val="002761CC"/>
    <w:rsid w:val="002762C5"/>
    <w:rsid w:val="002762FD"/>
    <w:rsid w:val="002765BB"/>
    <w:rsid w:val="002769DD"/>
    <w:rsid w:val="00276C50"/>
    <w:rsid w:val="00276E25"/>
    <w:rsid w:val="00276ECC"/>
    <w:rsid w:val="00276F45"/>
    <w:rsid w:val="002772E3"/>
    <w:rsid w:val="0027767E"/>
    <w:rsid w:val="00277ADD"/>
    <w:rsid w:val="00277BA7"/>
    <w:rsid w:val="00277EE6"/>
    <w:rsid w:val="00277F4B"/>
    <w:rsid w:val="00277F7E"/>
    <w:rsid w:val="00277FFC"/>
    <w:rsid w:val="00280174"/>
    <w:rsid w:val="002801B5"/>
    <w:rsid w:val="002807AC"/>
    <w:rsid w:val="00280A4E"/>
    <w:rsid w:val="00280D6F"/>
    <w:rsid w:val="00280D77"/>
    <w:rsid w:val="00280EDE"/>
    <w:rsid w:val="0028100B"/>
    <w:rsid w:val="00281C7B"/>
    <w:rsid w:val="00281D26"/>
    <w:rsid w:val="00281E92"/>
    <w:rsid w:val="002820F1"/>
    <w:rsid w:val="0028262F"/>
    <w:rsid w:val="002828F0"/>
    <w:rsid w:val="0028292C"/>
    <w:rsid w:val="00282A66"/>
    <w:rsid w:val="00282BE0"/>
    <w:rsid w:val="0028302A"/>
    <w:rsid w:val="0028333D"/>
    <w:rsid w:val="0028361D"/>
    <w:rsid w:val="002838B4"/>
    <w:rsid w:val="00283B12"/>
    <w:rsid w:val="00283DDB"/>
    <w:rsid w:val="00284011"/>
    <w:rsid w:val="00284229"/>
    <w:rsid w:val="0028442E"/>
    <w:rsid w:val="00284A04"/>
    <w:rsid w:val="00284DB5"/>
    <w:rsid w:val="00284DC7"/>
    <w:rsid w:val="00284EDD"/>
    <w:rsid w:val="002852EB"/>
    <w:rsid w:val="002856D8"/>
    <w:rsid w:val="00285EAC"/>
    <w:rsid w:val="002861B1"/>
    <w:rsid w:val="00286A19"/>
    <w:rsid w:val="00286B01"/>
    <w:rsid w:val="00286B57"/>
    <w:rsid w:val="00286CD8"/>
    <w:rsid w:val="00286FA2"/>
    <w:rsid w:val="00286FD7"/>
    <w:rsid w:val="00287038"/>
    <w:rsid w:val="002870B5"/>
    <w:rsid w:val="002870FC"/>
    <w:rsid w:val="0028722A"/>
    <w:rsid w:val="00287248"/>
    <w:rsid w:val="002872BF"/>
    <w:rsid w:val="002873AD"/>
    <w:rsid w:val="002877A1"/>
    <w:rsid w:val="00287956"/>
    <w:rsid w:val="00287E3C"/>
    <w:rsid w:val="00287F65"/>
    <w:rsid w:val="00287FBC"/>
    <w:rsid w:val="00290011"/>
    <w:rsid w:val="002901ED"/>
    <w:rsid w:val="0029025F"/>
    <w:rsid w:val="00290283"/>
    <w:rsid w:val="002902BA"/>
    <w:rsid w:val="0029065A"/>
    <w:rsid w:val="002908C1"/>
    <w:rsid w:val="00290992"/>
    <w:rsid w:val="00290F0D"/>
    <w:rsid w:val="0029102A"/>
    <w:rsid w:val="0029133A"/>
    <w:rsid w:val="002914C3"/>
    <w:rsid w:val="00291621"/>
    <w:rsid w:val="00291961"/>
    <w:rsid w:val="00291A26"/>
    <w:rsid w:val="002921A8"/>
    <w:rsid w:val="00292449"/>
    <w:rsid w:val="002925CA"/>
    <w:rsid w:val="0029261E"/>
    <w:rsid w:val="002929A0"/>
    <w:rsid w:val="00292B0F"/>
    <w:rsid w:val="00292B2E"/>
    <w:rsid w:val="00292C63"/>
    <w:rsid w:val="00292EDA"/>
    <w:rsid w:val="00293021"/>
    <w:rsid w:val="00293025"/>
    <w:rsid w:val="002931EB"/>
    <w:rsid w:val="00293211"/>
    <w:rsid w:val="002932CD"/>
    <w:rsid w:val="002932E8"/>
    <w:rsid w:val="00293486"/>
    <w:rsid w:val="002937B4"/>
    <w:rsid w:val="00293BF0"/>
    <w:rsid w:val="00293EE5"/>
    <w:rsid w:val="00293F58"/>
    <w:rsid w:val="002941A1"/>
    <w:rsid w:val="00294204"/>
    <w:rsid w:val="00294324"/>
    <w:rsid w:val="002943A3"/>
    <w:rsid w:val="00294B9F"/>
    <w:rsid w:val="00295126"/>
    <w:rsid w:val="00295340"/>
    <w:rsid w:val="002955D5"/>
    <w:rsid w:val="002956BF"/>
    <w:rsid w:val="002957F4"/>
    <w:rsid w:val="00295B4B"/>
    <w:rsid w:val="00295BF2"/>
    <w:rsid w:val="00295F0D"/>
    <w:rsid w:val="002962B8"/>
    <w:rsid w:val="00296579"/>
    <w:rsid w:val="0029658A"/>
    <w:rsid w:val="0029661A"/>
    <w:rsid w:val="00296776"/>
    <w:rsid w:val="00296818"/>
    <w:rsid w:val="00296CAC"/>
    <w:rsid w:val="002973AF"/>
    <w:rsid w:val="002974D5"/>
    <w:rsid w:val="00297633"/>
    <w:rsid w:val="00297BE0"/>
    <w:rsid w:val="00297C03"/>
    <w:rsid w:val="00297D6B"/>
    <w:rsid w:val="00297F9D"/>
    <w:rsid w:val="002A0151"/>
    <w:rsid w:val="002A0351"/>
    <w:rsid w:val="002A1089"/>
    <w:rsid w:val="002A110B"/>
    <w:rsid w:val="002A1661"/>
    <w:rsid w:val="002A1759"/>
    <w:rsid w:val="002A1A87"/>
    <w:rsid w:val="002A1B92"/>
    <w:rsid w:val="002A1BEF"/>
    <w:rsid w:val="002A2008"/>
    <w:rsid w:val="002A2038"/>
    <w:rsid w:val="002A2163"/>
    <w:rsid w:val="002A252D"/>
    <w:rsid w:val="002A2598"/>
    <w:rsid w:val="002A2664"/>
    <w:rsid w:val="002A2AC3"/>
    <w:rsid w:val="002A2B5C"/>
    <w:rsid w:val="002A2F4A"/>
    <w:rsid w:val="002A2FC3"/>
    <w:rsid w:val="002A33AB"/>
    <w:rsid w:val="002A3429"/>
    <w:rsid w:val="002A356C"/>
    <w:rsid w:val="002A3B31"/>
    <w:rsid w:val="002A3BCC"/>
    <w:rsid w:val="002A3DD7"/>
    <w:rsid w:val="002A40A8"/>
    <w:rsid w:val="002A40F4"/>
    <w:rsid w:val="002A4213"/>
    <w:rsid w:val="002A425F"/>
    <w:rsid w:val="002A4482"/>
    <w:rsid w:val="002A4551"/>
    <w:rsid w:val="002A466B"/>
    <w:rsid w:val="002A4777"/>
    <w:rsid w:val="002A4BF3"/>
    <w:rsid w:val="002A4C18"/>
    <w:rsid w:val="002A4D85"/>
    <w:rsid w:val="002A4DAD"/>
    <w:rsid w:val="002A4DD2"/>
    <w:rsid w:val="002A4E03"/>
    <w:rsid w:val="002A507B"/>
    <w:rsid w:val="002A559A"/>
    <w:rsid w:val="002A56EC"/>
    <w:rsid w:val="002A5747"/>
    <w:rsid w:val="002A5907"/>
    <w:rsid w:val="002A5EF3"/>
    <w:rsid w:val="002A610A"/>
    <w:rsid w:val="002A633F"/>
    <w:rsid w:val="002A65EB"/>
    <w:rsid w:val="002A68D7"/>
    <w:rsid w:val="002A6B12"/>
    <w:rsid w:val="002A6BD3"/>
    <w:rsid w:val="002A6D49"/>
    <w:rsid w:val="002A6D64"/>
    <w:rsid w:val="002A6E59"/>
    <w:rsid w:val="002A731F"/>
    <w:rsid w:val="002A739A"/>
    <w:rsid w:val="002A741D"/>
    <w:rsid w:val="002A7734"/>
    <w:rsid w:val="002A7C24"/>
    <w:rsid w:val="002A7C65"/>
    <w:rsid w:val="002B0105"/>
    <w:rsid w:val="002B018B"/>
    <w:rsid w:val="002B0202"/>
    <w:rsid w:val="002B029E"/>
    <w:rsid w:val="002B02E5"/>
    <w:rsid w:val="002B05AD"/>
    <w:rsid w:val="002B0763"/>
    <w:rsid w:val="002B0F83"/>
    <w:rsid w:val="002B12BC"/>
    <w:rsid w:val="002B1475"/>
    <w:rsid w:val="002B15D1"/>
    <w:rsid w:val="002B167C"/>
    <w:rsid w:val="002B17E8"/>
    <w:rsid w:val="002B17F4"/>
    <w:rsid w:val="002B195C"/>
    <w:rsid w:val="002B1BA6"/>
    <w:rsid w:val="002B1BE0"/>
    <w:rsid w:val="002B1CE6"/>
    <w:rsid w:val="002B1D63"/>
    <w:rsid w:val="002B1FA3"/>
    <w:rsid w:val="002B22FF"/>
    <w:rsid w:val="002B2BE6"/>
    <w:rsid w:val="002B2C0C"/>
    <w:rsid w:val="002B30CD"/>
    <w:rsid w:val="002B3518"/>
    <w:rsid w:val="002B36EC"/>
    <w:rsid w:val="002B3A0B"/>
    <w:rsid w:val="002B3EFD"/>
    <w:rsid w:val="002B44E7"/>
    <w:rsid w:val="002B5385"/>
    <w:rsid w:val="002B5727"/>
    <w:rsid w:val="002B587C"/>
    <w:rsid w:val="002B5C33"/>
    <w:rsid w:val="002B5D27"/>
    <w:rsid w:val="002B6306"/>
    <w:rsid w:val="002B6B05"/>
    <w:rsid w:val="002B6F2B"/>
    <w:rsid w:val="002B7103"/>
    <w:rsid w:val="002B734E"/>
    <w:rsid w:val="002B7465"/>
    <w:rsid w:val="002B7551"/>
    <w:rsid w:val="002B7692"/>
    <w:rsid w:val="002B790A"/>
    <w:rsid w:val="002B7978"/>
    <w:rsid w:val="002B7AC6"/>
    <w:rsid w:val="002B7AF8"/>
    <w:rsid w:val="002B7E86"/>
    <w:rsid w:val="002B7FD3"/>
    <w:rsid w:val="002C007F"/>
    <w:rsid w:val="002C0D17"/>
    <w:rsid w:val="002C1052"/>
    <w:rsid w:val="002C1060"/>
    <w:rsid w:val="002C1313"/>
    <w:rsid w:val="002C1567"/>
    <w:rsid w:val="002C188C"/>
    <w:rsid w:val="002C1A0A"/>
    <w:rsid w:val="002C207D"/>
    <w:rsid w:val="002C29E8"/>
    <w:rsid w:val="002C2AEE"/>
    <w:rsid w:val="002C2C90"/>
    <w:rsid w:val="002C315A"/>
    <w:rsid w:val="002C31F4"/>
    <w:rsid w:val="002C3202"/>
    <w:rsid w:val="002C3570"/>
    <w:rsid w:val="002C3F6E"/>
    <w:rsid w:val="002C409B"/>
    <w:rsid w:val="002C410B"/>
    <w:rsid w:val="002C4A57"/>
    <w:rsid w:val="002C4F1D"/>
    <w:rsid w:val="002C50DB"/>
    <w:rsid w:val="002C5153"/>
    <w:rsid w:val="002C5492"/>
    <w:rsid w:val="002C5512"/>
    <w:rsid w:val="002C5834"/>
    <w:rsid w:val="002C5C81"/>
    <w:rsid w:val="002C5D7C"/>
    <w:rsid w:val="002C5E9D"/>
    <w:rsid w:val="002C6848"/>
    <w:rsid w:val="002C6F85"/>
    <w:rsid w:val="002C70D3"/>
    <w:rsid w:val="002C7231"/>
    <w:rsid w:val="002C73B8"/>
    <w:rsid w:val="002C7466"/>
    <w:rsid w:val="002C799A"/>
    <w:rsid w:val="002C7ACE"/>
    <w:rsid w:val="002D0019"/>
    <w:rsid w:val="002D00E3"/>
    <w:rsid w:val="002D078D"/>
    <w:rsid w:val="002D094B"/>
    <w:rsid w:val="002D0A4D"/>
    <w:rsid w:val="002D0A6E"/>
    <w:rsid w:val="002D0BCF"/>
    <w:rsid w:val="002D0EC8"/>
    <w:rsid w:val="002D0EE0"/>
    <w:rsid w:val="002D0F6D"/>
    <w:rsid w:val="002D10E2"/>
    <w:rsid w:val="002D1341"/>
    <w:rsid w:val="002D1A08"/>
    <w:rsid w:val="002D1B32"/>
    <w:rsid w:val="002D2330"/>
    <w:rsid w:val="002D2784"/>
    <w:rsid w:val="002D29D4"/>
    <w:rsid w:val="002D2C68"/>
    <w:rsid w:val="002D30CF"/>
    <w:rsid w:val="002D3245"/>
    <w:rsid w:val="002D32EE"/>
    <w:rsid w:val="002D4018"/>
    <w:rsid w:val="002D4153"/>
    <w:rsid w:val="002D41F1"/>
    <w:rsid w:val="002D52B4"/>
    <w:rsid w:val="002D59AD"/>
    <w:rsid w:val="002D59ED"/>
    <w:rsid w:val="002D5A31"/>
    <w:rsid w:val="002D5C87"/>
    <w:rsid w:val="002D5DC9"/>
    <w:rsid w:val="002D604E"/>
    <w:rsid w:val="002D6061"/>
    <w:rsid w:val="002D61CE"/>
    <w:rsid w:val="002D6298"/>
    <w:rsid w:val="002D65D4"/>
    <w:rsid w:val="002D6611"/>
    <w:rsid w:val="002D6AB4"/>
    <w:rsid w:val="002D6B81"/>
    <w:rsid w:val="002D6C8E"/>
    <w:rsid w:val="002D6F61"/>
    <w:rsid w:val="002D7129"/>
    <w:rsid w:val="002D73EE"/>
    <w:rsid w:val="002D74AD"/>
    <w:rsid w:val="002D7957"/>
    <w:rsid w:val="002D7A4B"/>
    <w:rsid w:val="002D7ECF"/>
    <w:rsid w:val="002E00A5"/>
    <w:rsid w:val="002E0242"/>
    <w:rsid w:val="002E0E8C"/>
    <w:rsid w:val="002E0EEB"/>
    <w:rsid w:val="002E1024"/>
    <w:rsid w:val="002E1292"/>
    <w:rsid w:val="002E1BB9"/>
    <w:rsid w:val="002E1C39"/>
    <w:rsid w:val="002E1E05"/>
    <w:rsid w:val="002E1E50"/>
    <w:rsid w:val="002E1FA8"/>
    <w:rsid w:val="002E2146"/>
    <w:rsid w:val="002E2575"/>
    <w:rsid w:val="002E2640"/>
    <w:rsid w:val="002E2716"/>
    <w:rsid w:val="002E31CA"/>
    <w:rsid w:val="002E354C"/>
    <w:rsid w:val="002E3F8A"/>
    <w:rsid w:val="002E4061"/>
    <w:rsid w:val="002E408D"/>
    <w:rsid w:val="002E4168"/>
    <w:rsid w:val="002E42D3"/>
    <w:rsid w:val="002E52D4"/>
    <w:rsid w:val="002E5423"/>
    <w:rsid w:val="002E5492"/>
    <w:rsid w:val="002E578B"/>
    <w:rsid w:val="002E5CC9"/>
    <w:rsid w:val="002E5DD0"/>
    <w:rsid w:val="002E602A"/>
    <w:rsid w:val="002E606C"/>
    <w:rsid w:val="002E61E2"/>
    <w:rsid w:val="002E653D"/>
    <w:rsid w:val="002E6789"/>
    <w:rsid w:val="002E6994"/>
    <w:rsid w:val="002E6D8C"/>
    <w:rsid w:val="002E7135"/>
    <w:rsid w:val="002E7593"/>
    <w:rsid w:val="002E7703"/>
    <w:rsid w:val="002E77F2"/>
    <w:rsid w:val="002E7C9D"/>
    <w:rsid w:val="002E7CC2"/>
    <w:rsid w:val="002E7CF6"/>
    <w:rsid w:val="002E7DDD"/>
    <w:rsid w:val="002F0044"/>
    <w:rsid w:val="002F0181"/>
    <w:rsid w:val="002F01B4"/>
    <w:rsid w:val="002F0298"/>
    <w:rsid w:val="002F0A72"/>
    <w:rsid w:val="002F0CF8"/>
    <w:rsid w:val="002F0F27"/>
    <w:rsid w:val="002F10B4"/>
    <w:rsid w:val="002F1119"/>
    <w:rsid w:val="002F12AC"/>
    <w:rsid w:val="002F15CA"/>
    <w:rsid w:val="002F16A1"/>
    <w:rsid w:val="002F1709"/>
    <w:rsid w:val="002F17DD"/>
    <w:rsid w:val="002F198C"/>
    <w:rsid w:val="002F1BA0"/>
    <w:rsid w:val="002F1D2C"/>
    <w:rsid w:val="002F1E3D"/>
    <w:rsid w:val="002F1F26"/>
    <w:rsid w:val="002F1FA8"/>
    <w:rsid w:val="002F20BF"/>
    <w:rsid w:val="002F29C2"/>
    <w:rsid w:val="002F2A90"/>
    <w:rsid w:val="002F2EC5"/>
    <w:rsid w:val="002F2F27"/>
    <w:rsid w:val="002F2FBA"/>
    <w:rsid w:val="002F32C0"/>
    <w:rsid w:val="002F33AD"/>
    <w:rsid w:val="002F37B8"/>
    <w:rsid w:val="002F3BF3"/>
    <w:rsid w:val="002F3C21"/>
    <w:rsid w:val="002F3DD3"/>
    <w:rsid w:val="002F4069"/>
    <w:rsid w:val="002F42CA"/>
    <w:rsid w:val="002F44B0"/>
    <w:rsid w:val="002F45AD"/>
    <w:rsid w:val="002F45C9"/>
    <w:rsid w:val="002F4838"/>
    <w:rsid w:val="002F4E5F"/>
    <w:rsid w:val="002F517E"/>
    <w:rsid w:val="002F54CA"/>
    <w:rsid w:val="002F5817"/>
    <w:rsid w:val="002F58FC"/>
    <w:rsid w:val="002F5972"/>
    <w:rsid w:val="002F5D7C"/>
    <w:rsid w:val="002F6A07"/>
    <w:rsid w:val="002F7049"/>
    <w:rsid w:val="002F710D"/>
    <w:rsid w:val="002F742E"/>
    <w:rsid w:val="002F7531"/>
    <w:rsid w:val="002F7919"/>
    <w:rsid w:val="002F7ADF"/>
    <w:rsid w:val="002F7BE8"/>
    <w:rsid w:val="003004CE"/>
    <w:rsid w:val="003007F9"/>
    <w:rsid w:val="0030085A"/>
    <w:rsid w:val="00300A54"/>
    <w:rsid w:val="00300EF3"/>
    <w:rsid w:val="00300F9A"/>
    <w:rsid w:val="003010D4"/>
    <w:rsid w:val="00301197"/>
    <w:rsid w:val="00301724"/>
    <w:rsid w:val="00301ED9"/>
    <w:rsid w:val="003022D3"/>
    <w:rsid w:val="00302351"/>
    <w:rsid w:val="0030236B"/>
    <w:rsid w:val="00302767"/>
    <w:rsid w:val="0030284B"/>
    <w:rsid w:val="00302B05"/>
    <w:rsid w:val="00302C5B"/>
    <w:rsid w:val="00302DC3"/>
    <w:rsid w:val="00302E33"/>
    <w:rsid w:val="00302E3B"/>
    <w:rsid w:val="00303988"/>
    <w:rsid w:val="00303C46"/>
    <w:rsid w:val="00303CD2"/>
    <w:rsid w:val="00303DD4"/>
    <w:rsid w:val="00303DED"/>
    <w:rsid w:val="00303FBD"/>
    <w:rsid w:val="003041B9"/>
    <w:rsid w:val="003041F7"/>
    <w:rsid w:val="00304531"/>
    <w:rsid w:val="00304CBB"/>
    <w:rsid w:val="0030508B"/>
    <w:rsid w:val="00305119"/>
    <w:rsid w:val="0030525E"/>
    <w:rsid w:val="0030536D"/>
    <w:rsid w:val="00305656"/>
    <w:rsid w:val="0030574A"/>
    <w:rsid w:val="0030689A"/>
    <w:rsid w:val="00306D84"/>
    <w:rsid w:val="00307527"/>
    <w:rsid w:val="00307656"/>
    <w:rsid w:val="00307798"/>
    <w:rsid w:val="00307A41"/>
    <w:rsid w:val="00307BD5"/>
    <w:rsid w:val="00307CAB"/>
    <w:rsid w:val="00307D73"/>
    <w:rsid w:val="00307FA8"/>
    <w:rsid w:val="003100FD"/>
    <w:rsid w:val="00310410"/>
    <w:rsid w:val="0031077A"/>
    <w:rsid w:val="0031099A"/>
    <w:rsid w:val="00310BF7"/>
    <w:rsid w:val="00310CD7"/>
    <w:rsid w:val="00310F08"/>
    <w:rsid w:val="00310F73"/>
    <w:rsid w:val="00310F8E"/>
    <w:rsid w:val="0031165B"/>
    <w:rsid w:val="0031167D"/>
    <w:rsid w:val="00311B4E"/>
    <w:rsid w:val="00311EE4"/>
    <w:rsid w:val="00311F1E"/>
    <w:rsid w:val="00311F58"/>
    <w:rsid w:val="00312330"/>
    <w:rsid w:val="003123EB"/>
    <w:rsid w:val="003125C7"/>
    <w:rsid w:val="0031265C"/>
    <w:rsid w:val="00312765"/>
    <w:rsid w:val="0031282C"/>
    <w:rsid w:val="00312DCC"/>
    <w:rsid w:val="00313695"/>
    <w:rsid w:val="00313899"/>
    <w:rsid w:val="00313922"/>
    <w:rsid w:val="00313A84"/>
    <w:rsid w:val="00313BAA"/>
    <w:rsid w:val="00313C2E"/>
    <w:rsid w:val="00313DEA"/>
    <w:rsid w:val="00313E86"/>
    <w:rsid w:val="00314063"/>
    <w:rsid w:val="00314142"/>
    <w:rsid w:val="00314311"/>
    <w:rsid w:val="003144F9"/>
    <w:rsid w:val="003146DA"/>
    <w:rsid w:val="00314859"/>
    <w:rsid w:val="0031493F"/>
    <w:rsid w:val="00314F1D"/>
    <w:rsid w:val="00315019"/>
    <w:rsid w:val="003155B2"/>
    <w:rsid w:val="003155D5"/>
    <w:rsid w:val="003155DA"/>
    <w:rsid w:val="00315805"/>
    <w:rsid w:val="00315A3F"/>
    <w:rsid w:val="00315E5D"/>
    <w:rsid w:val="0031631B"/>
    <w:rsid w:val="00316475"/>
    <w:rsid w:val="00316574"/>
    <w:rsid w:val="00316795"/>
    <w:rsid w:val="00316971"/>
    <w:rsid w:val="00316CA3"/>
    <w:rsid w:val="00316D3C"/>
    <w:rsid w:val="00316E27"/>
    <w:rsid w:val="00317027"/>
    <w:rsid w:val="0031731C"/>
    <w:rsid w:val="003173E5"/>
    <w:rsid w:val="0031743D"/>
    <w:rsid w:val="00317A71"/>
    <w:rsid w:val="00317C13"/>
    <w:rsid w:val="00317C4E"/>
    <w:rsid w:val="00317C94"/>
    <w:rsid w:val="00317F4B"/>
    <w:rsid w:val="0032039C"/>
    <w:rsid w:val="00320696"/>
    <w:rsid w:val="00320D91"/>
    <w:rsid w:val="00320E31"/>
    <w:rsid w:val="00320E9A"/>
    <w:rsid w:val="0032106B"/>
    <w:rsid w:val="00321087"/>
    <w:rsid w:val="00321439"/>
    <w:rsid w:val="00321469"/>
    <w:rsid w:val="00321815"/>
    <w:rsid w:val="003219FF"/>
    <w:rsid w:val="00321A88"/>
    <w:rsid w:val="00321DBF"/>
    <w:rsid w:val="00322151"/>
    <w:rsid w:val="003221CA"/>
    <w:rsid w:val="003223F7"/>
    <w:rsid w:val="003226D5"/>
    <w:rsid w:val="00322A51"/>
    <w:rsid w:val="00322AC9"/>
    <w:rsid w:val="00322F6C"/>
    <w:rsid w:val="00322F7C"/>
    <w:rsid w:val="003232B8"/>
    <w:rsid w:val="00323416"/>
    <w:rsid w:val="00323637"/>
    <w:rsid w:val="00323835"/>
    <w:rsid w:val="00323DFB"/>
    <w:rsid w:val="0032432B"/>
    <w:rsid w:val="00324543"/>
    <w:rsid w:val="00324603"/>
    <w:rsid w:val="00324652"/>
    <w:rsid w:val="0032492F"/>
    <w:rsid w:val="00324A4D"/>
    <w:rsid w:val="00325371"/>
    <w:rsid w:val="00325399"/>
    <w:rsid w:val="0032559B"/>
    <w:rsid w:val="003255B6"/>
    <w:rsid w:val="00325AB9"/>
    <w:rsid w:val="00325F98"/>
    <w:rsid w:val="003260D4"/>
    <w:rsid w:val="0032657A"/>
    <w:rsid w:val="00326CC1"/>
    <w:rsid w:val="00326CC8"/>
    <w:rsid w:val="00326E1C"/>
    <w:rsid w:val="00326F35"/>
    <w:rsid w:val="00327009"/>
    <w:rsid w:val="00327064"/>
    <w:rsid w:val="003270C7"/>
    <w:rsid w:val="003270F9"/>
    <w:rsid w:val="003271A5"/>
    <w:rsid w:val="00327266"/>
    <w:rsid w:val="003273A7"/>
    <w:rsid w:val="003274AC"/>
    <w:rsid w:val="003277D8"/>
    <w:rsid w:val="00327A18"/>
    <w:rsid w:val="00327BB6"/>
    <w:rsid w:val="00327CBD"/>
    <w:rsid w:val="00327ECD"/>
    <w:rsid w:val="003309FF"/>
    <w:rsid w:val="00330B01"/>
    <w:rsid w:val="00330B6D"/>
    <w:rsid w:val="00330BCD"/>
    <w:rsid w:val="00330BD3"/>
    <w:rsid w:val="00330DA6"/>
    <w:rsid w:val="00330F01"/>
    <w:rsid w:val="00330F74"/>
    <w:rsid w:val="003311D8"/>
    <w:rsid w:val="0033122C"/>
    <w:rsid w:val="0033131C"/>
    <w:rsid w:val="003313B5"/>
    <w:rsid w:val="003314C8"/>
    <w:rsid w:val="00331A3A"/>
    <w:rsid w:val="00331DF2"/>
    <w:rsid w:val="00332211"/>
    <w:rsid w:val="003322AB"/>
    <w:rsid w:val="0033233B"/>
    <w:rsid w:val="003324DB"/>
    <w:rsid w:val="0033265E"/>
    <w:rsid w:val="0033266C"/>
    <w:rsid w:val="0033269F"/>
    <w:rsid w:val="00332C34"/>
    <w:rsid w:val="0033304F"/>
    <w:rsid w:val="0033333A"/>
    <w:rsid w:val="003335AC"/>
    <w:rsid w:val="00333635"/>
    <w:rsid w:val="0033382F"/>
    <w:rsid w:val="00334246"/>
    <w:rsid w:val="00334527"/>
    <w:rsid w:val="0033461B"/>
    <w:rsid w:val="00334C48"/>
    <w:rsid w:val="00334CBA"/>
    <w:rsid w:val="00334E27"/>
    <w:rsid w:val="00335605"/>
    <w:rsid w:val="00335693"/>
    <w:rsid w:val="00336067"/>
    <w:rsid w:val="0033610A"/>
    <w:rsid w:val="003361B5"/>
    <w:rsid w:val="003363D5"/>
    <w:rsid w:val="0033652B"/>
    <w:rsid w:val="00336603"/>
    <w:rsid w:val="00336739"/>
    <w:rsid w:val="00336A86"/>
    <w:rsid w:val="003373E4"/>
    <w:rsid w:val="003379A2"/>
    <w:rsid w:val="00337A5D"/>
    <w:rsid w:val="00337FEE"/>
    <w:rsid w:val="0034005D"/>
    <w:rsid w:val="00340194"/>
    <w:rsid w:val="003406DF"/>
    <w:rsid w:val="003408AC"/>
    <w:rsid w:val="003409FE"/>
    <w:rsid w:val="00340A2B"/>
    <w:rsid w:val="00340A67"/>
    <w:rsid w:val="003412F1"/>
    <w:rsid w:val="00341303"/>
    <w:rsid w:val="00342493"/>
    <w:rsid w:val="00342746"/>
    <w:rsid w:val="003428AE"/>
    <w:rsid w:val="003428E4"/>
    <w:rsid w:val="00342AB1"/>
    <w:rsid w:val="00342BDE"/>
    <w:rsid w:val="00343018"/>
    <w:rsid w:val="003431CA"/>
    <w:rsid w:val="0034336F"/>
    <w:rsid w:val="00343687"/>
    <w:rsid w:val="0034368C"/>
    <w:rsid w:val="00343694"/>
    <w:rsid w:val="003439B2"/>
    <w:rsid w:val="00344105"/>
    <w:rsid w:val="00344654"/>
    <w:rsid w:val="003446FE"/>
    <w:rsid w:val="00344797"/>
    <w:rsid w:val="00344C37"/>
    <w:rsid w:val="00344DE2"/>
    <w:rsid w:val="00344E0F"/>
    <w:rsid w:val="0034560A"/>
    <w:rsid w:val="003456A5"/>
    <w:rsid w:val="00345871"/>
    <w:rsid w:val="003458D0"/>
    <w:rsid w:val="00345ECD"/>
    <w:rsid w:val="00345ED1"/>
    <w:rsid w:val="00345F92"/>
    <w:rsid w:val="00345FE3"/>
    <w:rsid w:val="003460A7"/>
    <w:rsid w:val="00346343"/>
    <w:rsid w:val="00346A8F"/>
    <w:rsid w:val="00346B14"/>
    <w:rsid w:val="00346CE8"/>
    <w:rsid w:val="003471BC"/>
    <w:rsid w:val="00347207"/>
    <w:rsid w:val="0034730B"/>
    <w:rsid w:val="003479FB"/>
    <w:rsid w:val="00347CFF"/>
    <w:rsid w:val="00347F28"/>
    <w:rsid w:val="003500B4"/>
    <w:rsid w:val="003502F9"/>
    <w:rsid w:val="0035039F"/>
    <w:rsid w:val="00350C07"/>
    <w:rsid w:val="00350E56"/>
    <w:rsid w:val="00350F00"/>
    <w:rsid w:val="003510BA"/>
    <w:rsid w:val="0035165C"/>
    <w:rsid w:val="003516DE"/>
    <w:rsid w:val="00351D0B"/>
    <w:rsid w:val="00351EA5"/>
    <w:rsid w:val="00352171"/>
    <w:rsid w:val="003524D5"/>
    <w:rsid w:val="00352529"/>
    <w:rsid w:val="0035255C"/>
    <w:rsid w:val="003525E3"/>
    <w:rsid w:val="0035272D"/>
    <w:rsid w:val="00352994"/>
    <w:rsid w:val="00352C84"/>
    <w:rsid w:val="00352D38"/>
    <w:rsid w:val="00352E71"/>
    <w:rsid w:val="00352F95"/>
    <w:rsid w:val="00353011"/>
    <w:rsid w:val="003530DC"/>
    <w:rsid w:val="003534FB"/>
    <w:rsid w:val="003535FE"/>
    <w:rsid w:val="0035367E"/>
    <w:rsid w:val="00353808"/>
    <w:rsid w:val="00353811"/>
    <w:rsid w:val="0035384A"/>
    <w:rsid w:val="00353932"/>
    <w:rsid w:val="00353D8C"/>
    <w:rsid w:val="003543B1"/>
    <w:rsid w:val="00354C9A"/>
    <w:rsid w:val="00354E35"/>
    <w:rsid w:val="003556A7"/>
    <w:rsid w:val="00355BA9"/>
    <w:rsid w:val="00355F0D"/>
    <w:rsid w:val="0035610E"/>
    <w:rsid w:val="00356593"/>
    <w:rsid w:val="0035679D"/>
    <w:rsid w:val="003568F9"/>
    <w:rsid w:val="00356958"/>
    <w:rsid w:val="00356A31"/>
    <w:rsid w:val="00356F16"/>
    <w:rsid w:val="00356F3B"/>
    <w:rsid w:val="00357209"/>
    <w:rsid w:val="0035768B"/>
    <w:rsid w:val="00357962"/>
    <w:rsid w:val="003579AE"/>
    <w:rsid w:val="00357F96"/>
    <w:rsid w:val="00357FD6"/>
    <w:rsid w:val="0036040C"/>
    <w:rsid w:val="0036073A"/>
    <w:rsid w:val="00360A5E"/>
    <w:rsid w:val="00360C1C"/>
    <w:rsid w:val="003610EB"/>
    <w:rsid w:val="00361355"/>
    <w:rsid w:val="003613B2"/>
    <w:rsid w:val="003613E1"/>
    <w:rsid w:val="003615C3"/>
    <w:rsid w:val="003618B8"/>
    <w:rsid w:val="00361AFE"/>
    <w:rsid w:val="00362238"/>
    <w:rsid w:val="00362425"/>
    <w:rsid w:val="00362531"/>
    <w:rsid w:val="0036258A"/>
    <w:rsid w:val="003625E0"/>
    <w:rsid w:val="003635AD"/>
    <w:rsid w:val="00363CE0"/>
    <w:rsid w:val="00364131"/>
    <w:rsid w:val="0036419F"/>
    <w:rsid w:val="0036428F"/>
    <w:rsid w:val="00364B3D"/>
    <w:rsid w:val="00364D5B"/>
    <w:rsid w:val="00364F5A"/>
    <w:rsid w:val="0036517D"/>
    <w:rsid w:val="00365222"/>
    <w:rsid w:val="00365967"/>
    <w:rsid w:val="00365F2B"/>
    <w:rsid w:val="00365F87"/>
    <w:rsid w:val="0036624A"/>
    <w:rsid w:val="0036627C"/>
    <w:rsid w:val="003666BE"/>
    <w:rsid w:val="0036671B"/>
    <w:rsid w:val="003667C8"/>
    <w:rsid w:val="00366838"/>
    <w:rsid w:val="0036698C"/>
    <w:rsid w:val="003669F7"/>
    <w:rsid w:val="003669F8"/>
    <w:rsid w:val="00366A3B"/>
    <w:rsid w:val="00366ABF"/>
    <w:rsid w:val="00366B61"/>
    <w:rsid w:val="00366CDE"/>
    <w:rsid w:val="00366FA7"/>
    <w:rsid w:val="0036710D"/>
    <w:rsid w:val="00367394"/>
    <w:rsid w:val="0036746F"/>
    <w:rsid w:val="003675A5"/>
    <w:rsid w:val="0036774D"/>
    <w:rsid w:val="00367B0D"/>
    <w:rsid w:val="00367EE0"/>
    <w:rsid w:val="00367F84"/>
    <w:rsid w:val="00367FCB"/>
    <w:rsid w:val="00370225"/>
    <w:rsid w:val="00370353"/>
    <w:rsid w:val="00370432"/>
    <w:rsid w:val="003706A2"/>
    <w:rsid w:val="003709FA"/>
    <w:rsid w:val="00370BB1"/>
    <w:rsid w:val="00370F81"/>
    <w:rsid w:val="003710D4"/>
    <w:rsid w:val="00371287"/>
    <w:rsid w:val="003712A3"/>
    <w:rsid w:val="0037132F"/>
    <w:rsid w:val="003714BB"/>
    <w:rsid w:val="00371936"/>
    <w:rsid w:val="00371AB3"/>
    <w:rsid w:val="00371C48"/>
    <w:rsid w:val="0037217C"/>
    <w:rsid w:val="00372308"/>
    <w:rsid w:val="00372781"/>
    <w:rsid w:val="00372915"/>
    <w:rsid w:val="0037292E"/>
    <w:rsid w:val="00372AA4"/>
    <w:rsid w:val="00372BCF"/>
    <w:rsid w:val="00372FD1"/>
    <w:rsid w:val="00373001"/>
    <w:rsid w:val="003730C5"/>
    <w:rsid w:val="00373575"/>
    <w:rsid w:val="0037359C"/>
    <w:rsid w:val="00373956"/>
    <w:rsid w:val="00373A42"/>
    <w:rsid w:val="00373F31"/>
    <w:rsid w:val="003740BE"/>
    <w:rsid w:val="00374325"/>
    <w:rsid w:val="0037435E"/>
    <w:rsid w:val="00374406"/>
    <w:rsid w:val="00374621"/>
    <w:rsid w:val="0037463C"/>
    <w:rsid w:val="003746BD"/>
    <w:rsid w:val="003748DD"/>
    <w:rsid w:val="003749A4"/>
    <w:rsid w:val="00374BC0"/>
    <w:rsid w:val="00374FB3"/>
    <w:rsid w:val="0037501B"/>
    <w:rsid w:val="003754C8"/>
    <w:rsid w:val="00375643"/>
    <w:rsid w:val="003757C0"/>
    <w:rsid w:val="00375A3A"/>
    <w:rsid w:val="00375B10"/>
    <w:rsid w:val="00376492"/>
    <w:rsid w:val="00376830"/>
    <w:rsid w:val="00376944"/>
    <w:rsid w:val="00376D22"/>
    <w:rsid w:val="00376D39"/>
    <w:rsid w:val="00376E17"/>
    <w:rsid w:val="003773BA"/>
    <w:rsid w:val="003779F4"/>
    <w:rsid w:val="00377ACB"/>
    <w:rsid w:val="003803C6"/>
    <w:rsid w:val="00380A8E"/>
    <w:rsid w:val="00380EBC"/>
    <w:rsid w:val="00381042"/>
    <w:rsid w:val="003812A0"/>
    <w:rsid w:val="003819FF"/>
    <w:rsid w:val="00381FAC"/>
    <w:rsid w:val="00382051"/>
    <w:rsid w:val="0038211C"/>
    <w:rsid w:val="0038253E"/>
    <w:rsid w:val="003825EC"/>
    <w:rsid w:val="0038291C"/>
    <w:rsid w:val="00382DB7"/>
    <w:rsid w:val="003834A0"/>
    <w:rsid w:val="003837B0"/>
    <w:rsid w:val="00383D49"/>
    <w:rsid w:val="00384010"/>
    <w:rsid w:val="00384719"/>
    <w:rsid w:val="0038489E"/>
    <w:rsid w:val="00384C8C"/>
    <w:rsid w:val="003853CE"/>
    <w:rsid w:val="00385441"/>
    <w:rsid w:val="00385699"/>
    <w:rsid w:val="00385800"/>
    <w:rsid w:val="00385CEB"/>
    <w:rsid w:val="00385EF1"/>
    <w:rsid w:val="003861A1"/>
    <w:rsid w:val="003861CB"/>
    <w:rsid w:val="003863BC"/>
    <w:rsid w:val="003866E5"/>
    <w:rsid w:val="00386710"/>
    <w:rsid w:val="00386A74"/>
    <w:rsid w:val="0038738A"/>
    <w:rsid w:val="003878F0"/>
    <w:rsid w:val="00387DAD"/>
    <w:rsid w:val="00387F9F"/>
    <w:rsid w:val="00387FE0"/>
    <w:rsid w:val="00390286"/>
    <w:rsid w:val="00390634"/>
    <w:rsid w:val="00390649"/>
    <w:rsid w:val="00390850"/>
    <w:rsid w:val="00390F47"/>
    <w:rsid w:val="00390FA1"/>
    <w:rsid w:val="00391634"/>
    <w:rsid w:val="003916FE"/>
    <w:rsid w:val="00391857"/>
    <w:rsid w:val="00391A6A"/>
    <w:rsid w:val="00391B19"/>
    <w:rsid w:val="00391B45"/>
    <w:rsid w:val="00391C1B"/>
    <w:rsid w:val="00391C42"/>
    <w:rsid w:val="00391C5F"/>
    <w:rsid w:val="00391E75"/>
    <w:rsid w:val="00391E9F"/>
    <w:rsid w:val="00391F05"/>
    <w:rsid w:val="0039238C"/>
    <w:rsid w:val="003923A5"/>
    <w:rsid w:val="003926F7"/>
    <w:rsid w:val="003927D2"/>
    <w:rsid w:val="00392AC4"/>
    <w:rsid w:val="00392EA9"/>
    <w:rsid w:val="003931BF"/>
    <w:rsid w:val="00393209"/>
    <w:rsid w:val="003933EA"/>
    <w:rsid w:val="0039348F"/>
    <w:rsid w:val="00393773"/>
    <w:rsid w:val="003937C5"/>
    <w:rsid w:val="00393A71"/>
    <w:rsid w:val="00393FAE"/>
    <w:rsid w:val="0039413A"/>
    <w:rsid w:val="0039433C"/>
    <w:rsid w:val="003943B4"/>
    <w:rsid w:val="003946A1"/>
    <w:rsid w:val="003946ED"/>
    <w:rsid w:val="00394739"/>
    <w:rsid w:val="00394867"/>
    <w:rsid w:val="0039493C"/>
    <w:rsid w:val="00394C38"/>
    <w:rsid w:val="00394D39"/>
    <w:rsid w:val="0039518A"/>
    <w:rsid w:val="003955BD"/>
    <w:rsid w:val="00395721"/>
    <w:rsid w:val="0039582E"/>
    <w:rsid w:val="00395903"/>
    <w:rsid w:val="00395B74"/>
    <w:rsid w:val="00395E94"/>
    <w:rsid w:val="00395FF8"/>
    <w:rsid w:val="0039631E"/>
    <w:rsid w:val="003964BA"/>
    <w:rsid w:val="003965BF"/>
    <w:rsid w:val="00396660"/>
    <w:rsid w:val="003968DE"/>
    <w:rsid w:val="00397094"/>
    <w:rsid w:val="003970C8"/>
    <w:rsid w:val="00397279"/>
    <w:rsid w:val="00397AE4"/>
    <w:rsid w:val="00397BD0"/>
    <w:rsid w:val="003A0317"/>
    <w:rsid w:val="003A0B4C"/>
    <w:rsid w:val="003A0C07"/>
    <w:rsid w:val="003A1201"/>
    <w:rsid w:val="003A1258"/>
    <w:rsid w:val="003A1B66"/>
    <w:rsid w:val="003A1CD3"/>
    <w:rsid w:val="003A1DDE"/>
    <w:rsid w:val="003A1EA6"/>
    <w:rsid w:val="003A1FFA"/>
    <w:rsid w:val="003A20C0"/>
    <w:rsid w:val="003A215E"/>
    <w:rsid w:val="003A23CB"/>
    <w:rsid w:val="003A2413"/>
    <w:rsid w:val="003A307E"/>
    <w:rsid w:val="003A32F0"/>
    <w:rsid w:val="003A3349"/>
    <w:rsid w:val="003A36D1"/>
    <w:rsid w:val="003A371E"/>
    <w:rsid w:val="003A3783"/>
    <w:rsid w:val="003A37BC"/>
    <w:rsid w:val="003A39AB"/>
    <w:rsid w:val="003A4193"/>
    <w:rsid w:val="003A4277"/>
    <w:rsid w:val="003A445E"/>
    <w:rsid w:val="003A44AA"/>
    <w:rsid w:val="003A47D9"/>
    <w:rsid w:val="003A4900"/>
    <w:rsid w:val="003A4B0B"/>
    <w:rsid w:val="003A4FE2"/>
    <w:rsid w:val="003A5061"/>
    <w:rsid w:val="003A5136"/>
    <w:rsid w:val="003A53CB"/>
    <w:rsid w:val="003A5561"/>
    <w:rsid w:val="003A55DB"/>
    <w:rsid w:val="003A5624"/>
    <w:rsid w:val="003A56EC"/>
    <w:rsid w:val="003A5813"/>
    <w:rsid w:val="003A583D"/>
    <w:rsid w:val="003A58B9"/>
    <w:rsid w:val="003A5EC0"/>
    <w:rsid w:val="003A6172"/>
    <w:rsid w:val="003A6265"/>
    <w:rsid w:val="003A6760"/>
    <w:rsid w:val="003A68DD"/>
    <w:rsid w:val="003A6EFA"/>
    <w:rsid w:val="003A72EE"/>
    <w:rsid w:val="003A760C"/>
    <w:rsid w:val="003A7612"/>
    <w:rsid w:val="003A7A39"/>
    <w:rsid w:val="003A7A5A"/>
    <w:rsid w:val="003A7ECF"/>
    <w:rsid w:val="003B006A"/>
    <w:rsid w:val="003B0317"/>
    <w:rsid w:val="003B037C"/>
    <w:rsid w:val="003B03CF"/>
    <w:rsid w:val="003B040F"/>
    <w:rsid w:val="003B0B57"/>
    <w:rsid w:val="003B1516"/>
    <w:rsid w:val="003B1A1C"/>
    <w:rsid w:val="003B1DF7"/>
    <w:rsid w:val="003B1E6F"/>
    <w:rsid w:val="003B2169"/>
    <w:rsid w:val="003B2237"/>
    <w:rsid w:val="003B2946"/>
    <w:rsid w:val="003B2A1A"/>
    <w:rsid w:val="003B2FF0"/>
    <w:rsid w:val="003B3135"/>
    <w:rsid w:val="003B342A"/>
    <w:rsid w:val="003B3478"/>
    <w:rsid w:val="003B3D58"/>
    <w:rsid w:val="003B3F1C"/>
    <w:rsid w:val="003B3F6D"/>
    <w:rsid w:val="003B4542"/>
    <w:rsid w:val="003B483D"/>
    <w:rsid w:val="003B4A97"/>
    <w:rsid w:val="003B4DFE"/>
    <w:rsid w:val="003B553B"/>
    <w:rsid w:val="003B5A9B"/>
    <w:rsid w:val="003B5F37"/>
    <w:rsid w:val="003B6059"/>
    <w:rsid w:val="003B675B"/>
    <w:rsid w:val="003B695D"/>
    <w:rsid w:val="003B71A4"/>
    <w:rsid w:val="003B73B8"/>
    <w:rsid w:val="003B76FB"/>
    <w:rsid w:val="003B7718"/>
    <w:rsid w:val="003B773E"/>
    <w:rsid w:val="003B7818"/>
    <w:rsid w:val="003B7858"/>
    <w:rsid w:val="003B7D69"/>
    <w:rsid w:val="003B7F3A"/>
    <w:rsid w:val="003C05F1"/>
    <w:rsid w:val="003C08B0"/>
    <w:rsid w:val="003C092C"/>
    <w:rsid w:val="003C0A07"/>
    <w:rsid w:val="003C0EAB"/>
    <w:rsid w:val="003C119A"/>
    <w:rsid w:val="003C14B9"/>
    <w:rsid w:val="003C1556"/>
    <w:rsid w:val="003C160A"/>
    <w:rsid w:val="003C16DF"/>
    <w:rsid w:val="003C1A65"/>
    <w:rsid w:val="003C1E36"/>
    <w:rsid w:val="003C1FC2"/>
    <w:rsid w:val="003C2138"/>
    <w:rsid w:val="003C2326"/>
    <w:rsid w:val="003C259B"/>
    <w:rsid w:val="003C25CB"/>
    <w:rsid w:val="003C2B8B"/>
    <w:rsid w:val="003C2DFC"/>
    <w:rsid w:val="003C31F7"/>
    <w:rsid w:val="003C3206"/>
    <w:rsid w:val="003C329D"/>
    <w:rsid w:val="003C3446"/>
    <w:rsid w:val="003C34F7"/>
    <w:rsid w:val="003C3608"/>
    <w:rsid w:val="003C3721"/>
    <w:rsid w:val="003C37C6"/>
    <w:rsid w:val="003C390E"/>
    <w:rsid w:val="003C4049"/>
    <w:rsid w:val="003C40D8"/>
    <w:rsid w:val="003C41B5"/>
    <w:rsid w:val="003C43F2"/>
    <w:rsid w:val="003C4A3C"/>
    <w:rsid w:val="003C4AE6"/>
    <w:rsid w:val="003C4DD4"/>
    <w:rsid w:val="003C4EB1"/>
    <w:rsid w:val="003C4F04"/>
    <w:rsid w:val="003C503A"/>
    <w:rsid w:val="003C50A8"/>
    <w:rsid w:val="003C5657"/>
    <w:rsid w:val="003C5982"/>
    <w:rsid w:val="003C5993"/>
    <w:rsid w:val="003C5C87"/>
    <w:rsid w:val="003C5CD9"/>
    <w:rsid w:val="003C5D4A"/>
    <w:rsid w:val="003C5FBB"/>
    <w:rsid w:val="003C6838"/>
    <w:rsid w:val="003C68AF"/>
    <w:rsid w:val="003C6D7A"/>
    <w:rsid w:val="003C6E95"/>
    <w:rsid w:val="003C6EC5"/>
    <w:rsid w:val="003C6FDD"/>
    <w:rsid w:val="003C6FE4"/>
    <w:rsid w:val="003C7244"/>
    <w:rsid w:val="003C7330"/>
    <w:rsid w:val="003C7489"/>
    <w:rsid w:val="003C76E5"/>
    <w:rsid w:val="003C7895"/>
    <w:rsid w:val="003C7D07"/>
    <w:rsid w:val="003C7FBE"/>
    <w:rsid w:val="003D00EF"/>
    <w:rsid w:val="003D05EE"/>
    <w:rsid w:val="003D06F0"/>
    <w:rsid w:val="003D0823"/>
    <w:rsid w:val="003D09B6"/>
    <w:rsid w:val="003D0CA6"/>
    <w:rsid w:val="003D0DAE"/>
    <w:rsid w:val="003D0FB8"/>
    <w:rsid w:val="003D1265"/>
    <w:rsid w:val="003D1446"/>
    <w:rsid w:val="003D14C5"/>
    <w:rsid w:val="003D1E6A"/>
    <w:rsid w:val="003D2076"/>
    <w:rsid w:val="003D229A"/>
    <w:rsid w:val="003D2488"/>
    <w:rsid w:val="003D28E5"/>
    <w:rsid w:val="003D2B37"/>
    <w:rsid w:val="003D2CB7"/>
    <w:rsid w:val="003D2EAF"/>
    <w:rsid w:val="003D2EBA"/>
    <w:rsid w:val="003D3419"/>
    <w:rsid w:val="003D37B7"/>
    <w:rsid w:val="003D3E3B"/>
    <w:rsid w:val="003D3FC8"/>
    <w:rsid w:val="003D4956"/>
    <w:rsid w:val="003D4E74"/>
    <w:rsid w:val="003D5391"/>
    <w:rsid w:val="003D586B"/>
    <w:rsid w:val="003D58C3"/>
    <w:rsid w:val="003D5AB2"/>
    <w:rsid w:val="003D5C5B"/>
    <w:rsid w:val="003D5C8E"/>
    <w:rsid w:val="003D5C95"/>
    <w:rsid w:val="003D6963"/>
    <w:rsid w:val="003D6D4A"/>
    <w:rsid w:val="003D6E54"/>
    <w:rsid w:val="003D6E8B"/>
    <w:rsid w:val="003D7095"/>
    <w:rsid w:val="003D70E2"/>
    <w:rsid w:val="003D7406"/>
    <w:rsid w:val="003D75D3"/>
    <w:rsid w:val="003D75EF"/>
    <w:rsid w:val="003D76AA"/>
    <w:rsid w:val="003D76AB"/>
    <w:rsid w:val="003D77CB"/>
    <w:rsid w:val="003D7859"/>
    <w:rsid w:val="003D7DAC"/>
    <w:rsid w:val="003E02A2"/>
    <w:rsid w:val="003E036F"/>
    <w:rsid w:val="003E05BB"/>
    <w:rsid w:val="003E117A"/>
    <w:rsid w:val="003E12AA"/>
    <w:rsid w:val="003E133F"/>
    <w:rsid w:val="003E18AF"/>
    <w:rsid w:val="003E1AEA"/>
    <w:rsid w:val="003E1B21"/>
    <w:rsid w:val="003E2139"/>
    <w:rsid w:val="003E3296"/>
    <w:rsid w:val="003E32B3"/>
    <w:rsid w:val="003E33F9"/>
    <w:rsid w:val="003E35CB"/>
    <w:rsid w:val="003E3B50"/>
    <w:rsid w:val="003E3C46"/>
    <w:rsid w:val="003E3E02"/>
    <w:rsid w:val="003E45F4"/>
    <w:rsid w:val="003E464E"/>
    <w:rsid w:val="003E4824"/>
    <w:rsid w:val="003E4A1F"/>
    <w:rsid w:val="003E4A83"/>
    <w:rsid w:val="003E5344"/>
    <w:rsid w:val="003E534D"/>
    <w:rsid w:val="003E5C02"/>
    <w:rsid w:val="003E5EE6"/>
    <w:rsid w:val="003E5FCB"/>
    <w:rsid w:val="003E64E6"/>
    <w:rsid w:val="003E66DD"/>
    <w:rsid w:val="003E7019"/>
    <w:rsid w:val="003E7187"/>
    <w:rsid w:val="003E7355"/>
    <w:rsid w:val="003E761B"/>
    <w:rsid w:val="003E77C7"/>
    <w:rsid w:val="003E7867"/>
    <w:rsid w:val="003E7B3B"/>
    <w:rsid w:val="003E7FB5"/>
    <w:rsid w:val="003F03CC"/>
    <w:rsid w:val="003F045C"/>
    <w:rsid w:val="003F084C"/>
    <w:rsid w:val="003F086F"/>
    <w:rsid w:val="003F0DDA"/>
    <w:rsid w:val="003F131E"/>
    <w:rsid w:val="003F1688"/>
    <w:rsid w:val="003F1A2C"/>
    <w:rsid w:val="003F1DD4"/>
    <w:rsid w:val="003F1E3C"/>
    <w:rsid w:val="003F1EDE"/>
    <w:rsid w:val="003F2407"/>
    <w:rsid w:val="003F2861"/>
    <w:rsid w:val="003F2B9D"/>
    <w:rsid w:val="003F2BF5"/>
    <w:rsid w:val="003F2C0C"/>
    <w:rsid w:val="003F2EAE"/>
    <w:rsid w:val="003F3063"/>
    <w:rsid w:val="003F356E"/>
    <w:rsid w:val="003F36D5"/>
    <w:rsid w:val="003F3957"/>
    <w:rsid w:val="003F3B8E"/>
    <w:rsid w:val="003F3D8E"/>
    <w:rsid w:val="003F473A"/>
    <w:rsid w:val="003F4747"/>
    <w:rsid w:val="003F4FAD"/>
    <w:rsid w:val="003F53AE"/>
    <w:rsid w:val="003F5404"/>
    <w:rsid w:val="003F5490"/>
    <w:rsid w:val="003F5B50"/>
    <w:rsid w:val="003F5C72"/>
    <w:rsid w:val="003F65B3"/>
    <w:rsid w:val="003F66FD"/>
    <w:rsid w:val="003F6936"/>
    <w:rsid w:val="003F696F"/>
    <w:rsid w:val="003F69A3"/>
    <w:rsid w:val="003F6C41"/>
    <w:rsid w:val="003F6CB6"/>
    <w:rsid w:val="003F6DDA"/>
    <w:rsid w:val="003F71DE"/>
    <w:rsid w:val="003F726C"/>
    <w:rsid w:val="003F7580"/>
    <w:rsid w:val="003F78D2"/>
    <w:rsid w:val="003F78F0"/>
    <w:rsid w:val="003F79F4"/>
    <w:rsid w:val="003F7B04"/>
    <w:rsid w:val="003F7BFF"/>
    <w:rsid w:val="004002D3"/>
    <w:rsid w:val="00400387"/>
    <w:rsid w:val="004003FE"/>
    <w:rsid w:val="004008F3"/>
    <w:rsid w:val="00400965"/>
    <w:rsid w:val="00400A94"/>
    <w:rsid w:val="004011AD"/>
    <w:rsid w:val="00401C2E"/>
    <w:rsid w:val="00401C37"/>
    <w:rsid w:val="00401D72"/>
    <w:rsid w:val="00401E43"/>
    <w:rsid w:val="00402193"/>
    <w:rsid w:val="00402356"/>
    <w:rsid w:val="0040250E"/>
    <w:rsid w:val="00402679"/>
    <w:rsid w:val="00402952"/>
    <w:rsid w:val="00402A3F"/>
    <w:rsid w:val="00402AF7"/>
    <w:rsid w:val="00402AF8"/>
    <w:rsid w:val="00402B19"/>
    <w:rsid w:val="00403BA5"/>
    <w:rsid w:val="00403BE5"/>
    <w:rsid w:val="00403CB3"/>
    <w:rsid w:val="00403D52"/>
    <w:rsid w:val="004040E1"/>
    <w:rsid w:val="004041D7"/>
    <w:rsid w:val="00404A07"/>
    <w:rsid w:val="00404B52"/>
    <w:rsid w:val="00404CCD"/>
    <w:rsid w:val="00404D52"/>
    <w:rsid w:val="00404D84"/>
    <w:rsid w:val="00404E5F"/>
    <w:rsid w:val="00404F4A"/>
    <w:rsid w:val="00404F69"/>
    <w:rsid w:val="004050E8"/>
    <w:rsid w:val="0040512A"/>
    <w:rsid w:val="0040561F"/>
    <w:rsid w:val="00405646"/>
    <w:rsid w:val="0040567F"/>
    <w:rsid w:val="004057E9"/>
    <w:rsid w:val="00405E7C"/>
    <w:rsid w:val="00406349"/>
    <w:rsid w:val="00406465"/>
    <w:rsid w:val="00406A43"/>
    <w:rsid w:val="004070D0"/>
    <w:rsid w:val="0040727B"/>
    <w:rsid w:val="00407556"/>
    <w:rsid w:val="00407847"/>
    <w:rsid w:val="004078AA"/>
    <w:rsid w:val="00407995"/>
    <w:rsid w:val="00407D76"/>
    <w:rsid w:val="004106E3"/>
    <w:rsid w:val="00410937"/>
    <w:rsid w:val="00410A1A"/>
    <w:rsid w:val="00410B8C"/>
    <w:rsid w:val="00410EA9"/>
    <w:rsid w:val="00410F65"/>
    <w:rsid w:val="004111F3"/>
    <w:rsid w:val="0041137B"/>
    <w:rsid w:val="004116E1"/>
    <w:rsid w:val="00411887"/>
    <w:rsid w:val="00411B10"/>
    <w:rsid w:val="00412676"/>
    <w:rsid w:val="00412917"/>
    <w:rsid w:val="00412A1F"/>
    <w:rsid w:val="00412C02"/>
    <w:rsid w:val="00412EDF"/>
    <w:rsid w:val="00413690"/>
    <w:rsid w:val="00413822"/>
    <w:rsid w:val="004139FD"/>
    <w:rsid w:val="00413AC8"/>
    <w:rsid w:val="00413B3C"/>
    <w:rsid w:val="00413F97"/>
    <w:rsid w:val="0041453A"/>
    <w:rsid w:val="0041461D"/>
    <w:rsid w:val="004147DF"/>
    <w:rsid w:val="0041482D"/>
    <w:rsid w:val="00414990"/>
    <w:rsid w:val="00414B0B"/>
    <w:rsid w:val="00414B44"/>
    <w:rsid w:val="00414FD5"/>
    <w:rsid w:val="0041517A"/>
    <w:rsid w:val="004153A9"/>
    <w:rsid w:val="004154A8"/>
    <w:rsid w:val="004155CF"/>
    <w:rsid w:val="00415A12"/>
    <w:rsid w:val="00415A38"/>
    <w:rsid w:val="00415AFF"/>
    <w:rsid w:val="00415DB6"/>
    <w:rsid w:val="00415E63"/>
    <w:rsid w:val="00415FBC"/>
    <w:rsid w:val="0041602D"/>
    <w:rsid w:val="0041625D"/>
    <w:rsid w:val="004169A2"/>
    <w:rsid w:val="00416E36"/>
    <w:rsid w:val="00417402"/>
    <w:rsid w:val="004175F3"/>
    <w:rsid w:val="00417647"/>
    <w:rsid w:val="00417A20"/>
    <w:rsid w:val="00417B1F"/>
    <w:rsid w:val="00417DAE"/>
    <w:rsid w:val="00420047"/>
    <w:rsid w:val="0042012D"/>
    <w:rsid w:val="00420291"/>
    <w:rsid w:val="004202E1"/>
    <w:rsid w:val="00420335"/>
    <w:rsid w:val="00420518"/>
    <w:rsid w:val="00420701"/>
    <w:rsid w:val="0042071C"/>
    <w:rsid w:val="00420A9B"/>
    <w:rsid w:val="00420AA7"/>
    <w:rsid w:val="00420E6C"/>
    <w:rsid w:val="00421028"/>
    <w:rsid w:val="00421150"/>
    <w:rsid w:val="004212ED"/>
    <w:rsid w:val="00421594"/>
    <w:rsid w:val="00421AD8"/>
    <w:rsid w:val="00422023"/>
    <w:rsid w:val="0042203D"/>
    <w:rsid w:val="0042212E"/>
    <w:rsid w:val="00422312"/>
    <w:rsid w:val="0042235D"/>
    <w:rsid w:val="00422409"/>
    <w:rsid w:val="0042242D"/>
    <w:rsid w:val="004227EF"/>
    <w:rsid w:val="0042286A"/>
    <w:rsid w:val="00422AFB"/>
    <w:rsid w:val="00422B08"/>
    <w:rsid w:val="00422F4F"/>
    <w:rsid w:val="0042307B"/>
    <w:rsid w:val="0042326B"/>
    <w:rsid w:val="00423552"/>
    <w:rsid w:val="004238A1"/>
    <w:rsid w:val="004239EF"/>
    <w:rsid w:val="00423A81"/>
    <w:rsid w:val="00423AF9"/>
    <w:rsid w:val="00423E0C"/>
    <w:rsid w:val="00423F53"/>
    <w:rsid w:val="00423FAD"/>
    <w:rsid w:val="004243CD"/>
    <w:rsid w:val="004244ED"/>
    <w:rsid w:val="00424921"/>
    <w:rsid w:val="00424965"/>
    <w:rsid w:val="00424A7B"/>
    <w:rsid w:val="00424C40"/>
    <w:rsid w:val="00424C85"/>
    <w:rsid w:val="00424E14"/>
    <w:rsid w:val="00424EF6"/>
    <w:rsid w:val="004259CA"/>
    <w:rsid w:val="004259E6"/>
    <w:rsid w:val="00425B18"/>
    <w:rsid w:val="00425BFC"/>
    <w:rsid w:val="004262D5"/>
    <w:rsid w:val="0042679B"/>
    <w:rsid w:val="00426D8C"/>
    <w:rsid w:val="00427298"/>
    <w:rsid w:val="0042773A"/>
    <w:rsid w:val="00427C2E"/>
    <w:rsid w:val="0043018A"/>
    <w:rsid w:val="004303D2"/>
    <w:rsid w:val="004307C3"/>
    <w:rsid w:val="00430989"/>
    <w:rsid w:val="00430AC3"/>
    <w:rsid w:val="00430D8D"/>
    <w:rsid w:val="00430F9A"/>
    <w:rsid w:val="004314B2"/>
    <w:rsid w:val="004314D3"/>
    <w:rsid w:val="004316ED"/>
    <w:rsid w:val="0043178A"/>
    <w:rsid w:val="004317CB"/>
    <w:rsid w:val="00431947"/>
    <w:rsid w:val="00431AC0"/>
    <w:rsid w:val="00431BE9"/>
    <w:rsid w:val="00431CF9"/>
    <w:rsid w:val="00431FBA"/>
    <w:rsid w:val="0043257A"/>
    <w:rsid w:val="004329D8"/>
    <w:rsid w:val="00433411"/>
    <w:rsid w:val="00433572"/>
    <w:rsid w:val="0043389F"/>
    <w:rsid w:val="00433BF6"/>
    <w:rsid w:val="00433DD3"/>
    <w:rsid w:val="00433F4D"/>
    <w:rsid w:val="00433FA9"/>
    <w:rsid w:val="00434035"/>
    <w:rsid w:val="0043411F"/>
    <w:rsid w:val="004343A0"/>
    <w:rsid w:val="0043445C"/>
    <w:rsid w:val="004344C9"/>
    <w:rsid w:val="004347E6"/>
    <w:rsid w:val="004349B8"/>
    <w:rsid w:val="00434BBE"/>
    <w:rsid w:val="00434BE9"/>
    <w:rsid w:val="00434C33"/>
    <w:rsid w:val="00434F76"/>
    <w:rsid w:val="0043559A"/>
    <w:rsid w:val="004355DF"/>
    <w:rsid w:val="00435722"/>
    <w:rsid w:val="0043572D"/>
    <w:rsid w:val="00435E39"/>
    <w:rsid w:val="00435E82"/>
    <w:rsid w:val="00436614"/>
    <w:rsid w:val="00436CC0"/>
    <w:rsid w:val="00436CF4"/>
    <w:rsid w:val="00436E0B"/>
    <w:rsid w:val="0043722D"/>
    <w:rsid w:val="004373EF"/>
    <w:rsid w:val="004373F9"/>
    <w:rsid w:val="0043747C"/>
    <w:rsid w:val="0043771D"/>
    <w:rsid w:val="00437826"/>
    <w:rsid w:val="00437906"/>
    <w:rsid w:val="00437A14"/>
    <w:rsid w:val="00437E50"/>
    <w:rsid w:val="00437EEB"/>
    <w:rsid w:val="00440179"/>
    <w:rsid w:val="0044027A"/>
    <w:rsid w:val="004407A3"/>
    <w:rsid w:val="004407B5"/>
    <w:rsid w:val="00440A08"/>
    <w:rsid w:val="00440ABB"/>
    <w:rsid w:val="00440B15"/>
    <w:rsid w:val="00440BA0"/>
    <w:rsid w:val="00440D39"/>
    <w:rsid w:val="0044105D"/>
    <w:rsid w:val="004410D3"/>
    <w:rsid w:val="00441626"/>
    <w:rsid w:val="00441A44"/>
    <w:rsid w:val="00441AC8"/>
    <w:rsid w:val="004421C4"/>
    <w:rsid w:val="004423A6"/>
    <w:rsid w:val="00442433"/>
    <w:rsid w:val="00442470"/>
    <w:rsid w:val="0044285A"/>
    <w:rsid w:val="004428B9"/>
    <w:rsid w:val="004430A7"/>
    <w:rsid w:val="0044328E"/>
    <w:rsid w:val="004435D1"/>
    <w:rsid w:val="004436DB"/>
    <w:rsid w:val="00443873"/>
    <w:rsid w:val="00443882"/>
    <w:rsid w:val="00443B54"/>
    <w:rsid w:val="00443CA8"/>
    <w:rsid w:val="00443D21"/>
    <w:rsid w:val="00443F00"/>
    <w:rsid w:val="00443FF3"/>
    <w:rsid w:val="004444E9"/>
    <w:rsid w:val="0044454D"/>
    <w:rsid w:val="004450A7"/>
    <w:rsid w:val="004453CC"/>
    <w:rsid w:val="00445A35"/>
    <w:rsid w:val="00445C84"/>
    <w:rsid w:val="00445D23"/>
    <w:rsid w:val="00446095"/>
    <w:rsid w:val="004460C7"/>
    <w:rsid w:val="00446139"/>
    <w:rsid w:val="004464E6"/>
    <w:rsid w:val="004465E8"/>
    <w:rsid w:val="004468EC"/>
    <w:rsid w:val="00446A4D"/>
    <w:rsid w:val="00446BAD"/>
    <w:rsid w:val="00447011"/>
    <w:rsid w:val="00447380"/>
    <w:rsid w:val="004473E0"/>
    <w:rsid w:val="0044743D"/>
    <w:rsid w:val="004475AC"/>
    <w:rsid w:val="00447D5C"/>
    <w:rsid w:val="00447E03"/>
    <w:rsid w:val="00450027"/>
    <w:rsid w:val="0045017B"/>
    <w:rsid w:val="004502CB"/>
    <w:rsid w:val="004504C3"/>
    <w:rsid w:val="0045080A"/>
    <w:rsid w:val="004509A3"/>
    <w:rsid w:val="00450AF9"/>
    <w:rsid w:val="00450DF8"/>
    <w:rsid w:val="00450FDD"/>
    <w:rsid w:val="00451067"/>
    <w:rsid w:val="00451734"/>
    <w:rsid w:val="00451C39"/>
    <w:rsid w:val="00451FCD"/>
    <w:rsid w:val="004520F9"/>
    <w:rsid w:val="00452632"/>
    <w:rsid w:val="00452678"/>
    <w:rsid w:val="00452768"/>
    <w:rsid w:val="00453070"/>
    <w:rsid w:val="004535B0"/>
    <w:rsid w:val="00453969"/>
    <w:rsid w:val="00453C4B"/>
    <w:rsid w:val="00453DC4"/>
    <w:rsid w:val="004541AA"/>
    <w:rsid w:val="004541FF"/>
    <w:rsid w:val="004543A0"/>
    <w:rsid w:val="0045479E"/>
    <w:rsid w:val="00454CE4"/>
    <w:rsid w:val="00454D90"/>
    <w:rsid w:val="00454E79"/>
    <w:rsid w:val="00455004"/>
    <w:rsid w:val="00455205"/>
    <w:rsid w:val="00455CBB"/>
    <w:rsid w:val="00455D44"/>
    <w:rsid w:val="004566C2"/>
    <w:rsid w:val="00456752"/>
    <w:rsid w:val="00456B58"/>
    <w:rsid w:val="00456BDB"/>
    <w:rsid w:val="00456E58"/>
    <w:rsid w:val="004579C9"/>
    <w:rsid w:val="00457BF2"/>
    <w:rsid w:val="00457CA0"/>
    <w:rsid w:val="00457F33"/>
    <w:rsid w:val="004608F1"/>
    <w:rsid w:val="00460ADA"/>
    <w:rsid w:val="00460E80"/>
    <w:rsid w:val="004616E7"/>
    <w:rsid w:val="00462CB6"/>
    <w:rsid w:val="0046324A"/>
    <w:rsid w:val="004633FB"/>
    <w:rsid w:val="004634B8"/>
    <w:rsid w:val="0046353C"/>
    <w:rsid w:val="00463562"/>
    <w:rsid w:val="00463622"/>
    <w:rsid w:val="00463FCC"/>
    <w:rsid w:val="004640A8"/>
    <w:rsid w:val="00464170"/>
    <w:rsid w:val="0046442B"/>
    <w:rsid w:val="004644D9"/>
    <w:rsid w:val="0046505B"/>
    <w:rsid w:val="004651B9"/>
    <w:rsid w:val="004651F7"/>
    <w:rsid w:val="004652BB"/>
    <w:rsid w:val="0046538C"/>
    <w:rsid w:val="00465400"/>
    <w:rsid w:val="004657D8"/>
    <w:rsid w:val="004658A8"/>
    <w:rsid w:val="00465959"/>
    <w:rsid w:val="00465C3C"/>
    <w:rsid w:val="00465DE0"/>
    <w:rsid w:val="00465FCE"/>
    <w:rsid w:val="004660BB"/>
    <w:rsid w:val="00466D8C"/>
    <w:rsid w:val="00466DC6"/>
    <w:rsid w:val="0046764A"/>
    <w:rsid w:val="00467851"/>
    <w:rsid w:val="004678B4"/>
    <w:rsid w:val="00467A9E"/>
    <w:rsid w:val="00467D04"/>
    <w:rsid w:val="00467E81"/>
    <w:rsid w:val="004702C3"/>
    <w:rsid w:val="004705AA"/>
    <w:rsid w:val="004708DE"/>
    <w:rsid w:val="00470C1F"/>
    <w:rsid w:val="00470D95"/>
    <w:rsid w:val="00470EB3"/>
    <w:rsid w:val="00470F09"/>
    <w:rsid w:val="00471056"/>
    <w:rsid w:val="00471253"/>
    <w:rsid w:val="004712D9"/>
    <w:rsid w:val="00471788"/>
    <w:rsid w:val="00471A26"/>
    <w:rsid w:val="00471C73"/>
    <w:rsid w:val="00471F24"/>
    <w:rsid w:val="004720C0"/>
    <w:rsid w:val="0047274F"/>
    <w:rsid w:val="00472A16"/>
    <w:rsid w:val="00472A89"/>
    <w:rsid w:val="00472B53"/>
    <w:rsid w:val="00472D11"/>
    <w:rsid w:val="00472D3C"/>
    <w:rsid w:val="00472E6D"/>
    <w:rsid w:val="004730E2"/>
    <w:rsid w:val="0047361A"/>
    <w:rsid w:val="00473696"/>
    <w:rsid w:val="0047382F"/>
    <w:rsid w:val="00473C25"/>
    <w:rsid w:val="00473C6D"/>
    <w:rsid w:val="00473EB2"/>
    <w:rsid w:val="00473EFA"/>
    <w:rsid w:val="004742B3"/>
    <w:rsid w:val="00474347"/>
    <w:rsid w:val="004747FE"/>
    <w:rsid w:val="00474E9A"/>
    <w:rsid w:val="0047503B"/>
    <w:rsid w:val="0047515E"/>
    <w:rsid w:val="00475282"/>
    <w:rsid w:val="0047560A"/>
    <w:rsid w:val="00475923"/>
    <w:rsid w:val="004759FA"/>
    <w:rsid w:val="00475E22"/>
    <w:rsid w:val="00475ED0"/>
    <w:rsid w:val="00475F08"/>
    <w:rsid w:val="00475F3A"/>
    <w:rsid w:val="00476473"/>
    <w:rsid w:val="004769BF"/>
    <w:rsid w:val="00476C06"/>
    <w:rsid w:val="00476F5D"/>
    <w:rsid w:val="004776E1"/>
    <w:rsid w:val="004777DE"/>
    <w:rsid w:val="00477A42"/>
    <w:rsid w:val="00477A8F"/>
    <w:rsid w:val="0048042A"/>
    <w:rsid w:val="0048044D"/>
    <w:rsid w:val="004804A5"/>
    <w:rsid w:val="0048071C"/>
    <w:rsid w:val="00480A04"/>
    <w:rsid w:val="00480B43"/>
    <w:rsid w:val="0048132C"/>
    <w:rsid w:val="00481355"/>
    <w:rsid w:val="00481734"/>
    <w:rsid w:val="00481BEE"/>
    <w:rsid w:val="00481EF6"/>
    <w:rsid w:val="004820F7"/>
    <w:rsid w:val="00482283"/>
    <w:rsid w:val="00482C64"/>
    <w:rsid w:val="00482D61"/>
    <w:rsid w:val="00482E6B"/>
    <w:rsid w:val="00482FC0"/>
    <w:rsid w:val="00483016"/>
    <w:rsid w:val="00483074"/>
    <w:rsid w:val="0048347A"/>
    <w:rsid w:val="0048359A"/>
    <w:rsid w:val="00483918"/>
    <w:rsid w:val="00483981"/>
    <w:rsid w:val="00483A6A"/>
    <w:rsid w:val="00483B33"/>
    <w:rsid w:val="00483D64"/>
    <w:rsid w:val="00483DBA"/>
    <w:rsid w:val="00484048"/>
    <w:rsid w:val="0048416B"/>
    <w:rsid w:val="00484532"/>
    <w:rsid w:val="00484876"/>
    <w:rsid w:val="004848C1"/>
    <w:rsid w:val="00484984"/>
    <w:rsid w:val="00484DE9"/>
    <w:rsid w:val="00484E3F"/>
    <w:rsid w:val="00484F97"/>
    <w:rsid w:val="00485177"/>
    <w:rsid w:val="00485203"/>
    <w:rsid w:val="00485343"/>
    <w:rsid w:val="004854AD"/>
    <w:rsid w:val="004855FE"/>
    <w:rsid w:val="00485862"/>
    <w:rsid w:val="00485C07"/>
    <w:rsid w:val="00485E52"/>
    <w:rsid w:val="00485ED1"/>
    <w:rsid w:val="0048636D"/>
    <w:rsid w:val="00486504"/>
    <w:rsid w:val="00486557"/>
    <w:rsid w:val="0048660D"/>
    <w:rsid w:val="00486873"/>
    <w:rsid w:val="00486E2B"/>
    <w:rsid w:val="00487398"/>
    <w:rsid w:val="00487415"/>
    <w:rsid w:val="00487510"/>
    <w:rsid w:val="00487841"/>
    <w:rsid w:val="004878C7"/>
    <w:rsid w:val="0048795E"/>
    <w:rsid w:val="00487F50"/>
    <w:rsid w:val="00487F66"/>
    <w:rsid w:val="00490094"/>
    <w:rsid w:val="004901B5"/>
    <w:rsid w:val="00490283"/>
    <w:rsid w:val="00490499"/>
    <w:rsid w:val="004907DC"/>
    <w:rsid w:val="004907FF"/>
    <w:rsid w:val="004909E5"/>
    <w:rsid w:val="00490A69"/>
    <w:rsid w:val="00490B23"/>
    <w:rsid w:val="00490BDD"/>
    <w:rsid w:val="00490C00"/>
    <w:rsid w:val="00490F05"/>
    <w:rsid w:val="00491263"/>
    <w:rsid w:val="0049150D"/>
    <w:rsid w:val="004915D7"/>
    <w:rsid w:val="00491C68"/>
    <w:rsid w:val="00491E90"/>
    <w:rsid w:val="00491FE5"/>
    <w:rsid w:val="00492059"/>
    <w:rsid w:val="00492094"/>
    <w:rsid w:val="00492274"/>
    <w:rsid w:val="0049248A"/>
    <w:rsid w:val="00492579"/>
    <w:rsid w:val="00492B17"/>
    <w:rsid w:val="00492C36"/>
    <w:rsid w:val="00492D8E"/>
    <w:rsid w:val="00493163"/>
    <w:rsid w:val="00493825"/>
    <w:rsid w:val="0049493C"/>
    <w:rsid w:val="00494AF5"/>
    <w:rsid w:val="00494D69"/>
    <w:rsid w:val="00494F48"/>
    <w:rsid w:val="0049520E"/>
    <w:rsid w:val="004959CB"/>
    <w:rsid w:val="00495DD3"/>
    <w:rsid w:val="00495E59"/>
    <w:rsid w:val="00496700"/>
    <w:rsid w:val="00496B0D"/>
    <w:rsid w:val="00496B60"/>
    <w:rsid w:val="00496CF5"/>
    <w:rsid w:val="00497160"/>
    <w:rsid w:val="0049716E"/>
    <w:rsid w:val="00497318"/>
    <w:rsid w:val="00497363"/>
    <w:rsid w:val="0049741F"/>
    <w:rsid w:val="004974AE"/>
    <w:rsid w:val="004A023C"/>
    <w:rsid w:val="004A06C4"/>
    <w:rsid w:val="004A06DA"/>
    <w:rsid w:val="004A0716"/>
    <w:rsid w:val="004A0B9D"/>
    <w:rsid w:val="004A0C06"/>
    <w:rsid w:val="004A0F5A"/>
    <w:rsid w:val="004A1153"/>
    <w:rsid w:val="004A139F"/>
    <w:rsid w:val="004A14DC"/>
    <w:rsid w:val="004A17C5"/>
    <w:rsid w:val="004A1E6A"/>
    <w:rsid w:val="004A263E"/>
    <w:rsid w:val="004A2833"/>
    <w:rsid w:val="004A2E59"/>
    <w:rsid w:val="004A2FD3"/>
    <w:rsid w:val="004A30AB"/>
    <w:rsid w:val="004A3354"/>
    <w:rsid w:val="004A373F"/>
    <w:rsid w:val="004A37F2"/>
    <w:rsid w:val="004A3933"/>
    <w:rsid w:val="004A3CB8"/>
    <w:rsid w:val="004A42AB"/>
    <w:rsid w:val="004A43E9"/>
    <w:rsid w:val="004A447B"/>
    <w:rsid w:val="004A4C65"/>
    <w:rsid w:val="004A4CB4"/>
    <w:rsid w:val="004A50DB"/>
    <w:rsid w:val="004A52EF"/>
    <w:rsid w:val="004A537C"/>
    <w:rsid w:val="004A544E"/>
    <w:rsid w:val="004A593D"/>
    <w:rsid w:val="004A5998"/>
    <w:rsid w:val="004A60B5"/>
    <w:rsid w:val="004A60F9"/>
    <w:rsid w:val="004A7015"/>
    <w:rsid w:val="004A7057"/>
    <w:rsid w:val="004A7359"/>
    <w:rsid w:val="004A74A9"/>
    <w:rsid w:val="004A7BAA"/>
    <w:rsid w:val="004A7C80"/>
    <w:rsid w:val="004A7DAA"/>
    <w:rsid w:val="004A7E9F"/>
    <w:rsid w:val="004B00CF"/>
    <w:rsid w:val="004B03EA"/>
    <w:rsid w:val="004B04BC"/>
    <w:rsid w:val="004B0797"/>
    <w:rsid w:val="004B0DED"/>
    <w:rsid w:val="004B0E09"/>
    <w:rsid w:val="004B11AA"/>
    <w:rsid w:val="004B1232"/>
    <w:rsid w:val="004B134D"/>
    <w:rsid w:val="004B18FA"/>
    <w:rsid w:val="004B1C6A"/>
    <w:rsid w:val="004B2350"/>
    <w:rsid w:val="004B2723"/>
    <w:rsid w:val="004B286A"/>
    <w:rsid w:val="004B350A"/>
    <w:rsid w:val="004B37E2"/>
    <w:rsid w:val="004B3885"/>
    <w:rsid w:val="004B3B22"/>
    <w:rsid w:val="004B3D74"/>
    <w:rsid w:val="004B4266"/>
    <w:rsid w:val="004B4688"/>
    <w:rsid w:val="004B4766"/>
    <w:rsid w:val="004B4777"/>
    <w:rsid w:val="004B4875"/>
    <w:rsid w:val="004B4C74"/>
    <w:rsid w:val="004B4ED7"/>
    <w:rsid w:val="004B4FD1"/>
    <w:rsid w:val="004B5014"/>
    <w:rsid w:val="004B5895"/>
    <w:rsid w:val="004B5A9C"/>
    <w:rsid w:val="004B5FB6"/>
    <w:rsid w:val="004B61B2"/>
    <w:rsid w:val="004B6273"/>
    <w:rsid w:val="004B6439"/>
    <w:rsid w:val="004B697E"/>
    <w:rsid w:val="004B6BE3"/>
    <w:rsid w:val="004B7029"/>
    <w:rsid w:val="004B74D3"/>
    <w:rsid w:val="004B75ED"/>
    <w:rsid w:val="004B798B"/>
    <w:rsid w:val="004B7A88"/>
    <w:rsid w:val="004C0084"/>
    <w:rsid w:val="004C02DD"/>
    <w:rsid w:val="004C060C"/>
    <w:rsid w:val="004C0E67"/>
    <w:rsid w:val="004C0EBB"/>
    <w:rsid w:val="004C0FBF"/>
    <w:rsid w:val="004C1022"/>
    <w:rsid w:val="004C102F"/>
    <w:rsid w:val="004C178A"/>
    <w:rsid w:val="004C18B0"/>
    <w:rsid w:val="004C1E55"/>
    <w:rsid w:val="004C1FC8"/>
    <w:rsid w:val="004C20E8"/>
    <w:rsid w:val="004C212B"/>
    <w:rsid w:val="004C21CA"/>
    <w:rsid w:val="004C2354"/>
    <w:rsid w:val="004C23F1"/>
    <w:rsid w:val="004C2512"/>
    <w:rsid w:val="004C25EC"/>
    <w:rsid w:val="004C2626"/>
    <w:rsid w:val="004C2745"/>
    <w:rsid w:val="004C299E"/>
    <w:rsid w:val="004C2C01"/>
    <w:rsid w:val="004C2D71"/>
    <w:rsid w:val="004C3037"/>
    <w:rsid w:val="004C343F"/>
    <w:rsid w:val="004C3938"/>
    <w:rsid w:val="004C3C01"/>
    <w:rsid w:val="004C3C27"/>
    <w:rsid w:val="004C3DF1"/>
    <w:rsid w:val="004C4275"/>
    <w:rsid w:val="004C4A89"/>
    <w:rsid w:val="004C4B3A"/>
    <w:rsid w:val="004C4B86"/>
    <w:rsid w:val="004C4EAC"/>
    <w:rsid w:val="004C54B0"/>
    <w:rsid w:val="004C54D2"/>
    <w:rsid w:val="004C595B"/>
    <w:rsid w:val="004C5A2C"/>
    <w:rsid w:val="004C5BF2"/>
    <w:rsid w:val="004C5CE4"/>
    <w:rsid w:val="004C5F20"/>
    <w:rsid w:val="004C636A"/>
    <w:rsid w:val="004C63AE"/>
    <w:rsid w:val="004C6474"/>
    <w:rsid w:val="004C64A8"/>
    <w:rsid w:val="004C66D7"/>
    <w:rsid w:val="004C6A0F"/>
    <w:rsid w:val="004C6FC1"/>
    <w:rsid w:val="004C7128"/>
    <w:rsid w:val="004C71AD"/>
    <w:rsid w:val="004C71EF"/>
    <w:rsid w:val="004C7258"/>
    <w:rsid w:val="004C7276"/>
    <w:rsid w:val="004C733A"/>
    <w:rsid w:val="004C773C"/>
    <w:rsid w:val="004C7889"/>
    <w:rsid w:val="004C7CA4"/>
    <w:rsid w:val="004C7FBA"/>
    <w:rsid w:val="004D019F"/>
    <w:rsid w:val="004D022D"/>
    <w:rsid w:val="004D09D1"/>
    <w:rsid w:val="004D0F4D"/>
    <w:rsid w:val="004D1024"/>
    <w:rsid w:val="004D135A"/>
    <w:rsid w:val="004D1678"/>
    <w:rsid w:val="004D18F8"/>
    <w:rsid w:val="004D19D5"/>
    <w:rsid w:val="004D1A03"/>
    <w:rsid w:val="004D200F"/>
    <w:rsid w:val="004D2115"/>
    <w:rsid w:val="004D2610"/>
    <w:rsid w:val="004D2809"/>
    <w:rsid w:val="004D2998"/>
    <w:rsid w:val="004D2A7E"/>
    <w:rsid w:val="004D345B"/>
    <w:rsid w:val="004D3484"/>
    <w:rsid w:val="004D3491"/>
    <w:rsid w:val="004D35F8"/>
    <w:rsid w:val="004D360B"/>
    <w:rsid w:val="004D36C4"/>
    <w:rsid w:val="004D3C44"/>
    <w:rsid w:val="004D48D8"/>
    <w:rsid w:val="004D4B06"/>
    <w:rsid w:val="004D4D3B"/>
    <w:rsid w:val="004D4E1F"/>
    <w:rsid w:val="004D52E6"/>
    <w:rsid w:val="004D5944"/>
    <w:rsid w:val="004D5D54"/>
    <w:rsid w:val="004D625D"/>
    <w:rsid w:val="004D6603"/>
    <w:rsid w:val="004D667D"/>
    <w:rsid w:val="004D6855"/>
    <w:rsid w:val="004D697B"/>
    <w:rsid w:val="004D6C4A"/>
    <w:rsid w:val="004D6F2B"/>
    <w:rsid w:val="004D703E"/>
    <w:rsid w:val="004D705E"/>
    <w:rsid w:val="004D72DB"/>
    <w:rsid w:val="004D77E3"/>
    <w:rsid w:val="004D7E8C"/>
    <w:rsid w:val="004D7ED6"/>
    <w:rsid w:val="004D7FCA"/>
    <w:rsid w:val="004E0395"/>
    <w:rsid w:val="004E049C"/>
    <w:rsid w:val="004E0619"/>
    <w:rsid w:val="004E0B0E"/>
    <w:rsid w:val="004E0CB0"/>
    <w:rsid w:val="004E0CF2"/>
    <w:rsid w:val="004E0D56"/>
    <w:rsid w:val="004E0EF1"/>
    <w:rsid w:val="004E0F42"/>
    <w:rsid w:val="004E1026"/>
    <w:rsid w:val="004E15FD"/>
    <w:rsid w:val="004E1C57"/>
    <w:rsid w:val="004E1E46"/>
    <w:rsid w:val="004E20AB"/>
    <w:rsid w:val="004E213C"/>
    <w:rsid w:val="004E24B7"/>
    <w:rsid w:val="004E28AF"/>
    <w:rsid w:val="004E2A79"/>
    <w:rsid w:val="004E2CBB"/>
    <w:rsid w:val="004E2E72"/>
    <w:rsid w:val="004E2F04"/>
    <w:rsid w:val="004E32A4"/>
    <w:rsid w:val="004E3680"/>
    <w:rsid w:val="004E38DA"/>
    <w:rsid w:val="004E3986"/>
    <w:rsid w:val="004E42F5"/>
    <w:rsid w:val="004E497A"/>
    <w:rsid w:val="004E49D4"/>
    <w:rsid w:val="004E4A26"/>
    <w:rsid w:val="004E4AEB"/>
    <w:rsid w:val="004E4C3D"/>
    <w:rsid w:val="004E4EC1"/>
    <w:rsid w:val="004E5059"/>
    <w:rsid w:val="004E51B9"/>
    <w:rsid w:val="004E51C2"/>
    <w:rsid w:val="004E534A"/>
    <w:rsid w:val="004E5782"/>
    <w:rsid w:val="004E5904"/>
    <w:rsid w:val="004E63A7"/>
    <w:rsid w:val="004E663B"/>
    <w:rsid w:val="004E688B"/>
    <w:rsid w:val="004E6BDD"/>
    <w:rsid w:val="004E6C12"/>
    <w:rsid w:val="004E765C"/>
    <w:rsid w:val="004E7B3E"/>
    <w:rsid w:val="004F0081"/>
    <w:rsid w:val="004F0486"/>
    <w:rsid w:val="004F0C80"/>
    <w:rsid w:val="004F0FBF"/>
    <w:rsid w:val="004F11E6"/>
    <w:rsid w:val="004F12C6"/>
    <w:rsid w:val="004F1405"/>
    <w:rsid w:val="004F1E1E"/>
    <w:rsid w:val="004F22C1"/>
    <w:rsid w:val="004F27CD"/>
    <w:rsid w:val="004F28A4"/>
    <w:rsid w:val="004F2AF3"/>
    <w:rsid w:val="004F35D0"/>
    <w:rsid w:val="004F374D"/>
    <w:rsid w:val="004F38B9"/>
    <w:rsid w:val="004F3B5D"/>
    <w:rsid w:val="004F407A"/>
    <w:rsid w:val="004F412D"/>
    <w:rsid w:val="004F4457"/>
    <w:rsid w:val="004F4603"/>
    <w:rsid w:val="004F4705"/>
    <w:rsid w:val="004F473B"/>
    <w:rsid w:val="004F47FB"/>
    <w:rsid w:val="004F4936"/>
    <w:rsid w:val="004F4C23"/>
    <w:rsid w:val="004F4F37"/>
    <w:rsid w:val="004F5790"/>
    <w:rsid w:val="004F5901"/>
    <w:rsid w:val="004F59B6"/>
    <w:rsid w:val="004F5CB0"/>
    <w:rsid w:val="004F6504"/>
    <w:rsid w:val="004F67C5"/>
    <w:rsid w:val="004F6A3E"/>
    <w:rsid w:val="004F6AA6"/>
    <w:rsid w:val="004F6C47"/>
    <w:rsid w:val="004F6D5B"/>
    <w:rsid w:val="004F6EF6"/>
    <w:rsid w:val="004F6FCD"/>
    <w:rsid w:val="004F7B27"/>
    <w:rsid w:val="004F7BD6"/>
    <w:rsid w:val="004F7C21"/>
    <w:rsid w:val="004F7FCA"/>
    <w:rsid w:val="00500032"/>
    <w:rsid w:val="005002F8"/>
    <w:rsid w:val="00500324"/>
    <w:rsid w:val="0050052B"/>
    <w:rsid w:val="00500994"/>
    <w:rsid w:val="00500ED8"/>
    <w:rsid w:val="005011EB"/>
    <w:rsid w:val="0050120D"/>
    <w:rsid w:val="0050130E"/>
    <w:rsid w:val="00501543"/>
    <w:rsid w:val="0050188C"/>
    <w:rsid w:val="005019BD"/>
    <w:rsid w:val="00501A98"/>
    <w:rsid w:val="00501E6F"/>
    <w:rsid w:val="005020BE"/>
    <w:rsid w:val="00502162"/>
    <w:rsid w:val="005023A1"/>
    <w:rsid w:val="00502948"/>
    <w:rsid w:val="00502E32"/>
    <w:rsid w:val="00502F47"/>
    <w:rsid w:val="00503102"/>
    <w:rsid w:val="005036D6"/>
    <w:rsid w:val="00503761"/>
    <w:rsid w:val="00503A67"/>
    <w:rsid w:val="00503B03"/>
    <w:rsid w:val="0050401A"/>
    <w:rsid w:val="00504469"/>
    <w:rsid w:val="005046D5"/>
    <w:rsid w:val="0050488C"/>
    <w:rsid w:val="00504968"/>
    <w:rsid w:val="005049E4"/>
    <w:rsid w:val="00504A8A"/>
    <w:rsid w:val="005051F7"/>
    <w:rsid w:val="005062B9"/>
    <w:rsid w:val="005063D4"/>
    <w:rsid w:val="00506585"/>
    <w:rsid w:val="0050699E"/>
    <w:rsid w:val="00506C53"/>
    <w:rsid w:val="00506EF2"/>
    <w:rsid w:val="00506FE6"/>
    <w:rsid w:val="0050720E"/>
    <w:rsid w:val="00507326"/>
    <w:rsid w:val="00507745"/>
    <w:rsid w:val="00507A5A"/>
    <w:rsid w:val="00507B44"/>
    <w:rsid w:val="00507FBE"/>
    <w:rsid w:val="00510270"/>
    <w:rsid w:val="00510957"/>
    <w:rsid w:val="00510A7D"/>
    <w:rsid w:val="00510D2D"/>
    <w:rsid w:val="00511539"/>
    <w:rsid w:val="00511B7B"/>
    <w:rsid w:val="00511B8C"/>
    <w:rsid w:val="00511C0C"/>
    <w:rsid w:val="00511E49"/>
    <w:rsid w:val="00511FE0"/>
    <w:rsid w:val="00512087"/>
    <w:rsid w:val="005120D7"/>
    <w:rsid w:val="00512638"/>
    <w:rsid w:val="00512758"/>
    <w:rsid w:val="00512810"/>
    <w:rsid w:val="00512C56"/>
    <w:rsid w:val="00512C62"/>
    <w:rsid w:val="00512F7D"/>
    <w:rsid w:val="00513241"/>
    <w:rsid w:val="005136ED"/>
    <w:rsid w:val="00513706"/>
    <w:rsid w:val="00513724"/>
    <w:rsid w:val="00513754"/>
    <w:rsid w:val="00513890"/>
    <w:rsid w:val="0051391D"/>
    <w:rsid w:val="00513EB4"/>
    <w:rsid w:val="0051420F"/>
    <w:rsid w:val="005142B9"/>
    <w:rsid w:val="0051447D"/>
    <w:rsid w:val="005145BC"/>
    <w:rsid w:val="005147B2"/>
    <w:rsid w:val="00514B69"/>
    <w:rsid w:val="00514D43"/>
    <w:rsid w:val="00515378"/>
    <w:rsid w:val="005156AA"/>
    <w:rsid w:val="00515968"/>
    <w:rsid w:val="00515B11"/>
    <w:rsid w:val="005162F4"/>
    <w:rsid w:val="005166AD"/>
    <w:rsid w:val="00516719"/>
    <w:rsid w:val="0051766A"/>
    <w:rsid w:val="005176F8"/>
    <w:rsid w:val="005177B6"/>
    <w:rsid w:val="00517A00"/>
    <w:rsid w:val="00517ADF"/>
    <w:rsid w:val="00517B92"/>
    <w:rsid w:val="00517BEE"/>
    <w:rsid w:val="00517D31"/>
    <w:rsid w:val="0052089E"/>
    <w:rsid w:val="005209B4"/>
    <w:rsid w:val="00520B68"/>
    <w:rsid w:val="00520BAF"/>
    <w:rsid w:val="00520D19"/>
    <w:rsid w:val="00520EA7"/>
    <w:rsid w:val="005212DD"/>
    <w:rsid w:val="00521641"/>
    <w:rsid w:val="0052174A"/>
    <w:rsid w:val="005219FE"/>
    <w:rsid w:val="00521CDC"/>
    <w:rsid w:val="00521EA4"/>
    <w:rsid w:val="00521F41"/>
    <w:rsid w:val="0052206B"/>
    <w:rsid w:val="00522BF5"/>
    <w:rsid w:val="00522C98"/>
    <w:rsid w:val="00522DAE"/>
    <w:rsid w:val="00522E46"/>
    <w:rsid w:val="0052322F"/>
    <w:rsid w:val="005236A3"/>
    <w:rsid w:val="00523B0C"/>
    <w:rsid w:val="00523C82"/>
    <w:rsid w:val="00523E5E"/>
    <w:rsid w:val="005241FD"/>
    <w:rsid w:val="005243AB"/>
    <w:rsid w:val="0052463E"/>
    <w:rsid w:val="00524718"/>
    <w:rsid w:val="0052478E"/>
    <w:rsid w:val="00524A51"/>
    <w:rsid w:val="00524D48"/>
    <w:rsid w:val="00525064"/>
    <w:rsid w:val="0052551F"/>
    <w:rsid w:val="0052557B"/>
    <w:rsid w:val="0052562E"/>
    <w:rsid w:val="0052583C"/>
    <w:rsid w:val="00525AAD"/>
    <w:rsid w:val="00525C49"/>
    <w:rsid w:val="00525CCC"/>
    <w:rsid w:val="00525E24"/>
    <w:rsid w:val="0052610E"/>
    <w:rsid w:val="0052620C"/>
    <w:rsid w:val="00526332"/>
    <w:rsid w:val="005263B6"/>
    <w:rsid w:val="00526932"/>
    <w:rsid w:val="005269BD"/>
    <w:rsid w:val="005270E8"/>
    <w:rsid w:val="0052766F"/>
    <w:rsid w:val="00527687"/>
    <w:rsid w:val="005278BB"/>
    <w:rsid w:val="00527A6E"/>
    <w:rsid w:val="00527C91"/>
    <w:rsid w:val="00527EAD"/>
    <w:rsid w:val="00527F17"/>
    <w:rsid w:val="0053005A"/>
    <w:rsid w:val="00530273"/>
    <w:rsid w:val="005302E1"/>
    <w:rsid w:val="00530436"/>
    <w:rsid w:val="00530933"/>
    <w:rsid w:val="00530B1C"/>
    <w:rsid w:val="00530C68"/>
    <w:rsid w:val="00530DB3"/>
    <w:rsid w:val="00530F4F"/>
    <w:rsid w:val="00530FA1"/>
    <w:rsid w:val="005310BD"/>
    <w:rsid w:val="00531177"/>
    <w:rsid w:val="0053188D"/>
    <w:rsid w:val="00531C20"/>
    <w:rsid w:val="0053200D"/>
    <w:rsid w:val="005326EF"/>
    <w:rsid w:val="00532800"/>
    <w:rsid w:val="0053285D"/>
    <w:rsid w:val="00532A6C"/>
    <w:rsid w:val="00532DFE"/>
    <w:rsid w:val="005331F7"/>
    <w:rsid w:val="00533215"/>
    <w:rsid w:val="005333F4"/>
    <w:rsid w:val="0053359A"/>
    <w:rsid w:val="00533858"/>
    <w:rsid w:val="0053388F"/>
    <w:rsid w:val="00533CF5"/>
    <w:rsid w:val="00533FFE"/>
    <w:rsid w:val="00534034"/>
    <w:rsid w:val="0053420D"/>
    <w:rsid w:val="00534487"/>
    <w:rsid w:val="0053461C"/>
    <w:rsid w:val="00534644"/>
    <w:rsid w:val="00534E8E"/>
    <w:rsid w:val="0053538F"/>
    <w:rsid w:val="00535398"/>
    <w:rsid w:val="005353B9"/>
    <w:rsid w:val="005355B0"/>
    <w:rsid w:val="0053567E"/>
    <w:rsid w:val="00535899"/>
    <w:rsid w:val="00535907"/>
    <w:rsid w:val="0053597B"/>
    <w:rsid w:val="00535B95"/>
    <w:rsid w:val="00535C2C"/>
    <w:rsid w:val="00536F8A"/>
    <w:rsid w:val="00536FE9"/>
    <w:rsid w:val="00537170"/>
    <w:rsid w:val="005372F7"/>
    <w:rsid w:val="00537586"/>
    <w:rsid w:val="00537923"/>
    <w:rsid w:val="00537A0D"/>
    <w:rsid w:val="00540798"/>
    <w:rsid w:val="00540A2B"/>
    <w:rsid w:val="00540BF9"/>
    <w:rsid w:val="00540FBC"/>
    <w:rsid w:val="0054186A"/>
    <w:rsid w:val="00541B48"/>
    <w:rsid w:val="00541CBE"/>
    <w:rsid w:val="00541F40"/>
    <w:rsid w:val="00542020"/>
    <w:rsid w:val="0054208A"/>
    <w:rsid w:val="005422EF"/>
    <w:rsid w:val="00542409"/>
    <w:rsid w:val="00542704"/>
    <w:rsid w:val="00542ECF"/>
    <w:rsid w:val="00542F07"/>
    <w:rsid w:val="00542F0E"/>
    <w:rsid w:val="00543264"/>
    <w:rsid w:val="00543714"/>
    <w:rsid w:val="00543766"/>
    <w:rsid w:val="00543AE2"/>
    <w:rsid w:val="00543B5C"/>
    <w:rsid w:val="00543B86"/>
    <w:rsid w:val="00543BA1"/>
    <w:rsid w:val="00543E71"/>
    <w:rsid w:val="005441D5"/>
    <w:rsid w:val="005441EC"/>
    <w:rsid w:val="00544223"/>
    <w:rsid w:val="00544285"/>
    <w:rsid w:val="00544903"/>
    <w:rsid w:val="00544A16"/>
    <w:rsid w:val="00544A2D"/>
    <w:rsid w:val="00544D42"/>
    <w:rsid w:val="00544F22"/>
    <w:rsid w:val="00544F23"/>
    <w:rsid w:val="005450A5"/>
    <w:rsid w:val="00545B54"/>
    <w:rsid w:val="00545C84"/>
    <w:rsid w:val="00545D0B"/>
    <w:rsid w:val="00546004"/>
    <w:rsid w:val="00546090"/>
    <w:rsid w:val="005463FA"/>
    <w:rsid w:val="00546410"/>
    <w:rsid w:val="005469AD"/>
    <w:rsid w:val="0054744A"/>
    <w:rsid w:val="005474F6"/>
    <w:rsid w:val="00547E03"/>
    <w:rsid w:val="00550299"/>
    <w:rsid w:val="00550460"/>
    <w:rsid w:val="00550495"/>
    <w:rsid w:val="0055054E"/>
    <w:rsid w:val="005507B4"/>
    <w:rsid w:val="00550EA9"/>
    <w:rsid w:val="00550F00"/>
    <w:rsid w:val="0055120E"/>
    <w:rsid w:val="00551C04"/>
    <w:rsid w:val="00551C2B"/>
    <w:rsid w:val="00551D02"/>
    <w:rsid w:val="0055219C"/>
    <w:rsid w:val="005521D6"/>
    <w:rsid w:val="00552DA2"/>
    <w:rsid w:val="00552F88"/>
    <w:rsid w:val="0055339D"/>
    <w:rsid w:val="00553445"/>
    <w:rsid w:val="00553862"/>
    <w:rsid w:val="005540EE"/>
    <w:rsid w:val="005542B5"/>
    <w:rsid w:val="005542BA"/>
    <w:rsid w:val="0055432A"/>
    <w:rsid w:val="00554386"/>
    <w:rsid w:val="0055506A"/>
    <w:rsid w:val="005552B3"/>
    <w:rsid w:val="005554DF"/>
    <w:rsid w:val="00555704"/>
    <w:rsid w:val="00555980"/>
    <w:rsid w:val="00555B27"/>
    <w:rsid w:val="00556350"/>
    <w:rsid w:val="00556534"/>
    <w:rsid w:val="00556A92"/>
    <w:rsid w:val="00556D79"/>
    <w:rsid w:val="00556D96"/>
    <w:rsid w:val="005574FF"/>
    <w:rsid w:val="0055783A"/>
    <w:rsid w:val="00557A12"/>
    <w:rsid w:val="00557CDE"/>
    <w:rsid w:val="0056023A"/>
    <w:rsid w:val="005603A0"/>
    <w:rsid w:val="00560486"/>
    <w:rsid w:val="00560537"/>
    <w:rsid w:val="00560B1F"/>
    <w:rsid w:val="0056106B"/>
    <w:rsid w:val="005613A0"/>
    <w:rsid w:val="005615B3"/>
    <w:rsid w:val="005615ED"/>
    <w:rsid w:val="005616BE"/>
    <w:rsid w:val="00561868"/>
    <w:rsid w:val="00561AAD"/>
    <w:rsid w:val="00561C82"/>
    <w:rsid w:val="00561CF3"/>
    <w:rsid w:val="0056213B"/>
    <w:rsid w:val="00562289"/>
    <w:rsid w:val="00562777"/>
    <w:rsid w:val="00562A8F"/>
    <w:rsid w:val="00562B97"/>
    <w:rsid w:val="00563339"/>
    <w:rsid w:val="00563562"/>
    <w:rsid w:val="00563B28"/>
    <w:rsid w:val="00563DB1"/>
    <w:rsid w:val="00563DFD"/>
    <w:rsid w:val="00564075"/>
    <w:rsid w:val="0056409A"/>
    <w:rsid w:val="00564297"/>
    <w:rsid w:val="00564488"/>
    <w:rsid w:val="00564893"/>
    <w:rsid w:val="0056493B"/>
    <w:rsid w:val="00564C66"/>
    <w:rsid w:val="00564D05"/>
    <w:rsid w:val="00564D36"/>
    <w:rsid w:val="00565006"/>
    <w:rsid w:val="005653AE"/>
    <w:rsid w:val="00565592"/>
    <w:rsid w:val="00565B4C"/>
    <w:rsid w:val="00565EEA"/>
    <w:rsid w:val="00566203"/>
    <w:rsid w:val="00566594"/>
    <w:rsid w:val="005668B5"/>
    <w:rsid w:val="00566BB5"/>
    <w:rsid w:val="00567167"/>
    <w:rsid w:val="005671AC"/>
    <w:rsid w:val="005673C6"/>
    <w:rsid w:val="0056768F"/>
    <w:rsid w:val="00567785"/>
    <w:rsid w:val="00567879"/>
    <w:rsid w:val="00570059"/>
    <w:rsid w:val="00570282"/>
    <w:rsid w:val="0057034D"/>
    <w:rsid w:val="00570413"/>
    <w:rsid w:val="00571270"/>
    <w:rsid w:val="00571323"/>
    <w:rsid w:val="0057165D"/>
    <w:rsid w:val="005717F2"/>
    <w:rsid w:val="00571BFB"/>
    <w:rsid w:val="00571C7F"/>
    <w:rsid w:val="00571E83"/>
    <w:rsid w:val="00572524"/>
    <w:rsid w:val="00572BB9"/>
    <w:rsid w:val="00572F53"/>
    <w:rsid w:val="005732B8"/>
    <w:rsid w:val="00573490"/>
    <w:rsid w:val="00573A5E"/>
    <w:rsid w:val="00573D01"/>
    <w:rsid w:val="005744CA"/>
    <w:rsid w:val="00574625"/>
    <w:rsid w:val="00574759"/>
    <w:rsid w:val="00574793"/>
    <w:rsid w:val="0057490C"/>
    <w:rsid w:val="00574FC1"/>
    <w:rsid w:val="0057555B"/>
    <w:rsid w:val="0057559A"/>
    <w:rsid w:val="005758E6"/>
    <w:rsid w:val="00575F39"/>
    <w:rsid w:val="0057604F"/>
    <w:rsid w:val="00576258"/>
    <w:rsid w:val="005762EC"/>
    <w:rsid w:val="00576413"/>
    <w:rsid w:val="00576E2F"/>
    <w:rsid w:val="005770E9"/>
    <w:rsid w:val="00577299"/>
    <w:rsid w:val="005773CF"/>
    <w:rsid w:val="00577ACA"/>
    <w:rsid w:val="00577E8E"/>
    <w:rsid w:val="005800D1"/>
    <w:rsid w:val="005807ED"/>
    <w:rsid w:val="00580944"/>
    <w:rsid w:val="005809FF"/>
    <w:rsid w:val="00580E03"/>
    <w:rsid w:val="00580FBD"/>
    <w:rsid w:val="00581791"/>
    <w:rsid w:val="00581864"/>
    <w:rsid w:val="00581D42"/>
    <w:rsid w:val="005825EE"/>
    <w:rsid w:val="00582E18"/>
    <w:rsid w:val="005832E8"/>
    <w:rsid w:val="0058335D"/>
    <w:rsid w:val="00583926"/>
    <w:rsid w:val="0058399C"/>
    <w:rsid w:val="00583A6A"/>
    <w:rsid w:val="00583D37"/>
    <w:rsid w:val="00584399"/>
    <w:rsid w:val="005843C2"/>
    <w:rsid w:val="00584738"/>
    <w:rsid w:val="0058496E"/>
    <w:rsid w:val="00584A27"/>
    <w:rsid w:val="00584B31"/>
    <w:rsid w:val="00584B5A"/>
    <w:rsid w:val="00584E9D"/>
    <w:rsid w:val="00584FBD"/>
    <w:rsid w:val="00585151"/>
    <w:rsid w:val="0058561E"/>
    <w:rsid w:val="00585819"/>
    <w:rsid w:val="0058596F"/>
    <w:rsid w:val="00585B41"/>
    <w:rsid w:val="00585B96"/>
    <w:rsid w:val="00585BEA"/>
    <w:rsid w:val="00585C3B"/>
    <w:rsid w:val="00586014"/>
    <w:rsid w:val="005860E3"/>
    <w:rsid w:val="00586A81"/>
    <w:rsid w:val="00586C6D"/>
    <w:rsid w:val="00586D3E"/>
    <w:rsid w:val="005874CE"/>
    <w:rsid w:val="0058767F"/>
    <w:rsid w:val="005877BC"/>
    <w:rsid w:val="00590103"/>
    <w:rsid w:val="00590607"/>
    <w:rsid w:val="00590710"/>
    <w:rsid w:val="005908AB"/>
    <w:rsid w:val="00590B0A"/>
    <w:rsid w:val="00591044"/>
    <w:rsid w:val="00591146"/>
    <w:rsid w:val="005918EC"/>
    <w:rsid w:val="00591D25"/>
    <w:rsid w:val="00591E5D"/>
    <w:rsid w:val="005923E5"/>
    <w:rsid w:val="005924CF"/>
    <w:rsid w:val="00592702"/>
    <w:rsid w:val="005927BC"/>
    <w:rsid w:val="005927FB"/>
    <w:rsid w:val="005928F9"/>
    <w:rsid w:val="0059294B"/>
    <w:rsid w:val="00592961"/>
    <w:rsid w:val="00592DD6"/>
    <w:rsid w:val="00592E46"/>
    <w:rsid w:val="00592EEE"/>
    <w:rsid w:val="00593055"/>
    <w:rsid w:val="005930CD"/>
    <w:rsid w:val="0059342B"/>
    <w:rsid w:val="00593662"/>
    <w:rsid w:val="005938BC"/>
    <w:rsid w:val="00593B84"/>
    <w:rsid w:val="00593C9D"/>
    <w:rsid w:val="00593F84"/>
    <w:rsid w:val="00594343"/>
    <w:rsid w:val="005943F0"/>
    <w:rsid w:val="0059446F"/>
    <w:rsid w:val="005946A3"/>
    <w:rsid w:val="005948C9"/>
    <w:rsid w:val="005948FE"/>
    <w:rsid w:val="00594F69"/>
    <w:rsid w:val="005952FF"/>
    <w:rsid w:val="00595349"/>
    <w:rsid w:val="005954AC"/>
    <w:rsid w:val="00595A0C"/>
    <w:rsid w:val="00595C7E"/>
    <w:rsid w:val="005962B5"/>
    <w:rsid w:val="00596332"/>
    <w:rsid w:val="00596382"/>
    <w:rsid w:val="00596571"/>
    <w:rsid w:val="005969C5"/>
    <w:rsid w:val="00596F63"/>
    <w:rsid w:val="00596FEB"/>
    <w:rsid w:val="0059713D"/>
    <w:rsid w:val="0059725E"/>
    <w:rsid w:val="005974D6"/>
    <w:rsid w:val="005975C9"/>
    <w:rsid w:val="00597C7D"/>
    <w:rsid w:val="00597E07"/>
    <w:rsid w:val="00597EB1"/>
    <w:rsid w:val="00597F04"/>
    <w:rsid w:val="005A0052"/>
    <w:rsid w:val="005A0203"/>
    <w:rsid w:val="005A087B"/>
    <w:rsid w:val="005A0903"/>
    <w:rsid w:val="005A092E"/>
    <w:rsid w:val="005A0D46"/>
    <w:rsid w:val="005A1270"/>
    <w:rsid w:val="005A159A"/>
    <w:rsid w:val="005A1639"/>
    <w:rsid w:val="005A1B98"/>
    <w:rsid w:val="005A1D9F"/>
    <w:rsid w:val="005A2957"/>
    <w:rsid w:val="005A29BA"/>
    <w:rsid w:val="005A29F2"/>
    <w:rsid w:val="005A2A1D"/>
    <w:rsid w:val="005A2DA1"/>
    <w:rsid w:val="005A400A"/>
    <w:rsid w:val="005A4931"/>
    <w:rsid w:val="005A49FB"/>
    <w:rsid w:val="005A4E82"/>
    <w:rsid w:val="005A53BB"/>
    <w:rsid w:val="005A546A"/>
    <w:rsid w:val="005A571C"/>
    <w:rsid w:val="005A579E"/>
    <w:rsid w:val="005A5A46"/>
    <w:rsid w:val="005A6160"/>
    <w:rsid w:val="005A62C0"/>
    <w:rsid w:val="005A6662"/>
    <w:rsid w:val="005A6680"/>
    <w:rsid w:val="005A67AB"/>
    <w:rsid w:val="005A6956"/>
    <w:rsid w:val="005A6A03"/>
    <w:rsid w:val="005A6AE0"/>
    <w:rsid w:val="005A6C21"/>
    <w:rsid w:val="005A6EA6"/>
    <w:rsid w:val="005A70B7"/>
    <w:rsid w:val="005A7834"/>
    <w:rsid w:val="005A7964"/>
    <w:rsid w:val="005A7A2E"/>
    <w:rsid w:val="005A7B9C"/>
    <w:rsid w:val="005A7BDC"/>
    <w:rsid w:val="005A7EE2"/>
    <w:rsid w:val="005B02AA"/>
    <w:rsid w:val="005B0735"/>
    <w:rsid w:val="005B0CB4"/>
    <w:rsid w:val="005B0EC8"/>
    <w:rsid w:val="005B1368"/>
    <w:rsid w:val="005B136B"/>
    <w:rsid w:val="005B1736"/>
    <w:rsid w:val="005B18B4"/>
    <w:rsid w:val="005B18D3"/>
    <w:rsid w:val="005B2374"/>
    <w:rsid w:val="005B25D3"/>
    <w:rsid w:val="005B2632"/>
    <w:rsid w:val="005B271D"/>
    <w:rsid w:val="005B2FE7"/>
    <w:rsid w:val="005B344D"/>
    <w:rsid w:val="005B35F0"/>
    <w:rsid w:val="005B3632"/>
    <w:rsid w:val="005B366F"/>
    <w:rsid w:val="005B3817"/>
    <w:rsid w:val="005B396B"/>
    <w:rsid w:val="005B3A01"/>
    <w:rsid w:val="005B3E6B"/>
    <w:rsid w:val="005B40E0"/>
    <w:rsid w:val="005B4242"/>
    <w:rsid w:val="005B42DE"/>
    <w:rsid w:val="005B433E"/>
    <w:rsid w:val="005B4594"/>
    <w:rsid w:val="005B46F0"/>
    <w:rsid w:val="005B4C96"/>
    <w:rsid w:val="005B534C"/>
    <w:rsid w:val="005B53AF"/>
    <w:rsid w:val="005B56A5"/>
    <w:rsid w:val="005B585B"/>
    <w:rsid w:val="005B5EF1"/>
    <w:rsid w:val="005B6147"/>
    <w:rsid w:val="005B633D"/>
    <w:rsid w:val="005B67E4"/>
    <w:rsid w:val="005B6B57"/>
    <w:rsid w:val="005B6B95"/>
    <w:rsid w:val="005B6D84"/>
    <w:rsid w:val="005B7246"/>
    <w:rsid w:val="005B75C1"/>
    <w:rsid w:val="005B77B8"/>
    <w:rsid w:val="005B77FC"/>
    <w:rsid w:val="005B7C1F"/>
    <w:rsid w:val="005B7D1D"/>
    <w:rsid w:val="005B7FE2"/>
    <w:rsid w:val="005B7FEA"/>
    <w:rsid w:val="005C006D"/>
    <w:rsid w:val="005C0169"/>
    <w:rsid w:val="005C0211"/>
    <w:rsid w:val="005C0314"/>
    <w:rsid w:val="005C04FA"/>
    <w:rsid w:val="005C0580"/>
    <w:rsid w:val="005C0A6D"/>
    <w:rsid w:val="005C0CDB"/>
    <w:rsid w:val="005C1002"/>
    <w:rsid w:val="005C138A"/>
    <w:rsid w:val="005C1A77"/>
    <w:rsid w:val="005C1AA8"/>
    <w:rsid w:val="005C1C61"/>
    <w:rsid w:val="005C1EF3"/>
    <w:rsid w:val="005C1F26"/>
    <w:rsid w:val="005C219E"/>
    <w:rsid w:val="005C2A32"/>
    <w:rsid w:val="005C2BD1"/>
    <w:rsid w:val="005C2C85"/>
    <w:rsid w:val="005C3125"/>
    <w:rsid w:val="005C31A3"/>
    <w:rsid w:val="005C338C"/>
    <w:rsid w:val="005C3C2B"/>
    <w:rsid w:val="005C3D4A"/>
    <w:rsid w:val="005C41A3"/>
    <w:rsid w:val="005C4346"/>
    <w:rsid w:val="005C46D9"/>
    <w:rsid w:val="005C4E76"/>
    <w:rsid w:val="005C4EF8"/>
    <w:rsid w:val="005C5044"/>
    <w:rsid w:val="005C5238"/>
    <w:rsid w:val="005C5480"/>
    <w:rsid w:val="005C5932"/>
    <w:rsid w:val="005C5A87"/>
    <w:rsid w:val="005C63F9"/>
    <w:rsid w:val="005C6649"/>
    <w:rsid w:val="005C664D"/>
    <w:rsid w:val="005C66B5"/>
    <w:rsid w:val="005C673A"/>
    <w:rsid w:val="005C699E"/>
    <w:rsid w:val="005C6CB2"/>
    <w:rsid w:val="005C7346"/>
    <w:rsid w:val="005C7461"/>
    <w:rsid w:val="005C748E"/>
    <w:rsid w:val="005C77E1"/>
    <w:rsid w:val="005C783A"/>
    <w:rsid w:val="005C7BB8"/>
    <w:rsid w:val="005C7D4C"/>
    <w:rsid w:val="005C7E4E"/>
    <w:rsid w:val="005D049D"/>
    <w:rsid w:val="005D06B4"/>
    <w:rsid w:val="005D06D2"/>
    <w:rsid w:val="005D0DC0"/>
    <w:rsid w:val="005D10A8"/>
    <w:rsid w:val="005D17D6"/>
    <w:rsid w:val="005D192F"/>
    <w:rsid w:val="005D1B65"/>
    <w:rsid w:val="005D1D0A"/>
    <w:rsid w:val="005D30B0"/>
    <w:rsid w:val="005D30DE"/>
    <w:rsid w:val="005D319A"/>
    <w:rsid w:val="005D3282"/>
    <w:rsid w:val="005D3A4A"/>
    <w:rsid w:val="005D3B82"/>
    <w:rsid w:val="005D3C52"/>
    <w:rsid w:val="005D402D"/>
    <w:rsid w:val="005D40DE"/>
    <w:rsid w:val="005D41F6"/>
    <w:rsid w:val="005D44EF"/>
    <w:rsid w:val="005D46C9"/>
    <w:rsid w:val="005D476B"/>
    <w:rsid w:val="005D47CC"/>
    <w:rsid w:val="005D492A"/>
    <w:rsid w:val="005D4CBE"/>
    <w:rsid w:val="005D4EE0"/>
    <w:rsid w:val="005D50CB"/>
    <w:rsid w:val="005D521A"/>
    <w:rsid w:val="005D5326"/>
    <w:rsid w:val="005D5CE4"/>
    <w:rsid w:val="005D6AA8"/>
    <w:rsid w:val="005D6B68"/>
    <w:rsid w:val="005D6BC8"/>
    <w:rsid w:val="005D6C7A"/>
    <w:rsid w:val="005D6D26"/>
    <w:rsid w:val="005D6D39"/>
    <w:rsid w:val="005D6EA8"/>
    <w:rsid w:val="005D6FCE"/>
    <w:rsid w:val="005D71CE"/>
    <w:rsid w:val="005D769B"/>
    <w:rsid w:val="005D7DDD"/>
    <w:rsid w:val="005E02C7"/>
    <w:rsid w:val="005E0381"/>
    <w:rsid w:val="005E05E2"/>
    <w:rsid w:val="005E0806"/>
    <w:rsid w:val="005E0908"/>
    <w:rsid w:val="005E11F2"/>
    <w:rsid w:val="005E1C13"/>
    <w:rsid w:val="005E1E18"/>
    <w:rsid w:val="005E24F0"/>
    <w:rsid w:val="005E27A9"/>
    <w:rsid w:val="005E2F64"/>
    <w:rsid w:val="005E312F"/>
    <w:rsid w:val="005E31CC"/>
    <w:rsid w:val="005E37D2"/>
    <w:rsid w:val="005E38AD"/>
    <w:rsid w:val="005E3ADE"/>
    <w:rsid w:val="005E3E2F"/>
    <w:rsid w:val="005E3F40"/>
    <w:rsid w:val="005E4310"/>
    <w:rsid w:val="005E4407"/>
    <w:rsid w:val="005E4470"/>
    <w:rsid w:val="005E44D4"/>
    <w:rsid w:val="005E4761"/>
    <w:rsid w:val="005E482B"/>
    <w:rsid w:val="005E4E18"/>
    <w:rsid w:val="005E5296"/>
    <w:rsid w:val="005E5367"/>
    <w:rsid w:val="005E5531"/>
    <w:rsid w:val="005E578B"/>
    <w:rsid w:val="005E5902"/>
    <w:rsid w:val="005E5CB3"/>
    <w:rsid w:val="005E5F3C"/>
    <w:rsid w:val="005E6C6D"/>
    <w:rsid w:val="005E6EF3"/>
    <w:rsid w:val="005E6F71"/>
    <w:rsid w:val="005E74FC"/>
    <w:rsid w:val="005E7667"/>
    <w:rsid w:val="005E7C32"/>
    <w:rsid w:val="005E7C92"/>
    <w:rsid w:val="005F0096"/>
    <w:rsid w:val="005F0267"/>
    <w:rsid w:val="005F0281"/>
    <w:rsid w:val="005F02E1"/>
    <w:rsid w:val="005F089E"/>
    <w:rsid w:val="005F0B79"/>
    <w:rsid w:val="005F0F3F"/>
    <w:rsid w:val="005F115D"/>
    <w:rsid w:val="005F11F5"/>
    <w:rsid w:val="005F13EF"/>
    <w:rsid w:val="005F17B2"/>
    <w:rsid w:val="005F17E3"/>
    <w:rsid w:val="005F1AA1"/>
    <w:rsid w:val="005F1C07"/>
    <w:rsid w:val="005F1F52"/>
    <w:rsid w:val="005F1F6F"/>
    <w:rsid w:val="005F2117"/>
    <w:rsid w:val="005F2177"/>
    <w:rsid w:val="005F245D"/>
    <w:rsid w:val="005F2B44"/>
    <w:rsid w:val="005F2DB4"/>
    <w:rsid w:val="005F3537"/>
    <w:rsid w:val="005F3688"/>
    <w:rsid w:val="005F368F"/>
    <w:rsid w:val="005F3A1D"/>
    <w:rsid w:val="005F3A6E"/>
    <w:rsid w:val="005F3A79"/>
    <w:rsid w:val="005F3BC4"/>
    <w:rsid w:val="005F4144"/>
    <w:rsid w:val="005F46F0"/>
    <w:rsid w:val="005F4749"/>
    <w:rsid w:val="005F4827"/>
    <w:rsid w:val="005F4A1A"/>
    <w:rsid w:val="005F4AC8"/>
    <w:rsid w:val="005F4E88"/>
    <w:rsid w:val="005F505D"/>
    <w:rsid w:val="005F5656"/>
    <w:rsid w:val="005F5674"/>
    <w:rsid w:val="005F569D"/>
    <w:rsid w:val="005F57A6"/>
    <w:rsid w:val="005F5861"/>
    <w:rsid w:val="005F5B4B"/>
    <w:rsid w:val="005F5BAE"/>
    <w:rsid w:val="005F5F19"/>
    <w:rsid w:val="005F5F99"/>
    <w:rsid w:val="005F6130"/>
    <w:rsid w:val="005F61FD"/>
    <w:rsid w:val="005F6405"/>
    <w:rsid w:val="005F65F9"/>
    <w:rsid w:val="005F68D1"/>
    <w:rsid w:val="005F6C0E"/>
    <w:rsid w:val="005F6FAF"/>
    <w:rsid w:val="005F7403"/>
    <w:rsid w:val="005F76FB"/>
    <w:rsid w:val="005F786E"/>
    <w:rsid w:val="005F7A68"/>
    <w:rsid w:val="005F7E64"/>
    <w:rsid w:val="005F7F4A"/>
    <w:rsid w:val="0060019D"/>
    <w:rsid w:val="006016BD"/>
    <w:rsid w:val="00601813"/>
    <w:rsid w:val="00601EC4"/>
    <w:rsid w:val="00601F2B"/>
    <w:rsid w:val="006023F3"/>
    <w:rsid w:val="0060253F"/>
    <w:rsid w:val="00602687"/>
    <w:rsid w:val="006026DB"/>
    <w:rsid w:val="00602D80"/>
    <w:rsid w:val="00603464"/>
    <w:rsid w:val="00603533"/>
    <w:rsid w:val="00603538"/>
    <w:rsid w:val="006038CC"/>
    <w:rsid w:val="00603AFE"/>
    <w:rsid w:val="00603CFA"/>
    <w:rsid w:val="00603E10"/>
    <w:rsid w:val="00603E28"/>
    <w:rsid w:val="00603E46"/>
    <w:rsid w:val="006040C9"/>
    <w:rsid w:val="00604A2A"/>
    <w:rsid w:val="00604E31"/>
    <w:rsid w:val="00605108"/>
    <w:rsid w:val="00605112"/>
    <w:rsid w:val="006051A2"/>
    <w:rsid w:val="006054F6"/>
    <w:rsid w:val="00605726"/>
    <w:rsid w:val="00605879"/>
    <w:rsid w:val="00605D24"/>
    <w:rsid w:val="00605D36"/>
    <w:rsid w:val="0060600E"/>
    <w:rsid w:val="00606230"/>
    <w:rsid w:val="0060649B"/>
    <w:rsid w:val="00606683"/>
    <w:rsid w:val="0060718D"/>
    <w:rsid w:val="00607314"/>
    <w:rsid w:val="00607371"/>
    <w:rsid w:val="006078E5"/>
    <w:rsid w:val="00607A4A"/>
    <w:rsid w:val="00607ADB"/>
    <w:rsid w:val="00607D38"/>
    <w:rsid w:val="006106CF"/>
    <w:rsid w:val="00610933"/>
    <w:rsid w:val="00610A67"/>
    <w:rsid w:val="00610DE0"/>
    <w:rsid w:val="00610F4A"/>
    <w:rsid w:val="0061121F"/>
    <w:rsid w:val="006116D7"/>
    <w:rsid w:val="006116E8"/>
    <w:rsid w:val="0061170B"/>
    <w:rsid w:val="0061178D"/>
    <w:rsid w:val="00611A29"/>
    <w:rsid w:val="00611B0E"/>
    <w:rsid w:val="006120D3"/>
    <w:rsid w:val="006121B6"/>
    <w:rsid w:val="006123B6"/>
    <w:rsid w:val="00612419"/>
    <w:rsid w:val="00612550"/>
    <w:rsid w:val="006126A9"/>
    <w:rsid w:val="00612A8C"/>
    <w:rsid w:val="006132F1"/>
    <w:rsid w:val="0061331C"/>
    <w:rsid w:val="00613602"/>
    <w:rsid w:val="00613E59"/>
    <w:rsid w:val="00614261"/>
    <w:rsid w:val="0061433A"/>
    <w:rsid w:val="0061457E"/>
    <w:rsid w:val="00614620"/>
    <w:rsid w:val="00614792"/>
    <w:rsid w:val="00614801"/>
    <w:rsid w:val="006149EB"/>
    <w:rsid w:val="00614B25"/>
    <w:rsid w:val="00615383"/>
    <w:rsid w:val="006156A0"/>
    <w:rsid w:val="006156A5"/>
    <w:rsid w:val="00615728"/>
    <w:rsid w:val="00615FCC"/>
    <w:rsid w:val="00616079"/>
    <w:rsid w:val="00616249"/>
    <w:rsid w:val="006167B1"/>
    <w:rsid w:val="00616BC8"/>
    <w:rsid w:val="00616E9C"/>
    <w:rsid w:val="00616EC1"/>
    <w:rsid w:val="00616EF2"/>
    <w:rsid w:val="00616FA8"/>
    <w:rsid w:val="0061713D"/>
    <w:rsid w:val="00617770"/>
    <w:rsid w:val="006178A4"/>
    <w:rsid w:val="00617916"/>
    <w:rsid w:val="006179F4"/>
    <w:rsid w:val="00617AD3"/>
    <w:rsid w:val="00617AF0"/>
    <w:rsid w:val="00617C48"/>
    <w:rsid w:val="00617D59"/>
    <w:rsid w:val="00617F73"/>
    <w:rsid w:val="00620017"/>
    <w:rsid w:val="00620152"/>
    <w:rsid w:val="00620598"/>
    <w:rsid w:val="00620916"/>
    <w:rsid w:val="00620A8F"/>
    <w:rsid w:val="00620C84"/>
    <w:rsid w:val="00620E63"/>
    <w:rsid w:val="00620F35"/>
    <w:rsid w:val="00621096"/>
    <w:rsid w:val="006211D5"/>
    <w:rsid w:val="00621400"/>
    <w:rsid w:val="006218E4"/>
    <w:rsid w:val="00621A39"/>
    <w:rsid w:val="00621AEE"/>
    <w:rsid w:val="006221AF"/>
    <w:rsid w:val="00622213"/>
    <w:rsid w:val="0062232B"/>
    <w:rsid w:val="00622346"/>
    <w:rsid w:val="006223A1"/>
    <w:rsid w:val="00622456"/>
    <w:rsid w:val="00622769"/>
    <w:rsid w:val="0062284B"/>
    <w:rsid w:val="00622987"/>
    <w:rsid w:val="006229CE"/>
    <w:rsid w:val="00622F4A"/>
    <w:rsid w:val="006234CE"/>
    <w:rsid w:val="00623D2F"/>
    <w:rsid w:val="00624193"/>
    <w:rsid w:val="006244E2"/>
    <w:rsid w:val="0062460D"/>
    <w:rsid w:val="00624FEA"/>
    <w:rsid w:val="006250DA"/>
    <w:rsid w:val="00625185"/>
    <w:rsid w:val="00625225"/>
    <w:rsid w:val="00625317"/>
    <w:rsid w:val="00625CA4"/>
    <w:rsid w:val="00625CBA"/>
    <w:rsid w:val="00626A37"/>
    <w:rsid w:val="00626A54"/>
    <w:rsid w:val="00626A77"/>
    <w:rsid w:val="00626B35"/>
    <w:rsid w:val="00626CE1"/>
    <w:rsid w:val="00627005"/>
    <w:rsid w:val="00627018"/>
    <w:rsid w:val="00627186"/>
    <w:rsid w:val="0062746D"/>
    <w:rsid w:val="00627A44"/>
    <w:rsid w:val="00627DA9"/>
    <w:rsid w:val="00627F0E"/>
    <w:rsid w:val="0063058F"/>
    <w:rsid w:val="00630640"/>
    <w:rsid w:val="00630706"/>
    <w:rsid w:val="00630BBC"/>
    <w:rsid w:val="00630C6C"/>
    <w:rsid w:val="00631469"/>
    <w:rsid w:val="00631669"/>
    <w:rsid w:val="0063178F"/>
    <w:rsid w:val="00631A5E"/>
    <w:rsid w:val="00631C1A"/>
    <w:rsid w:val="00631CE6"/>
    <w:rsid w:val="00631FA5"/>
    <w:rsid w:val="00632006"/>
    <w:rsid w:val="0063204B"/>
    <w:rsid w:val="00632163"/>
    <w:rsid w:val="0063232F"/>
    <w:rsid w:val="0063235A"/>
    <w:rsid w:val="00632CC0"/>
    <w:rsid w:val="00632E21"/>
    <w:rsid w:val="00632E36"/>
    <w:rsid w:val="00632EFC"/>
    <w:rsid w:val="006330F8"/>
    <w:rsid w:val="00633117"/>
    <w:rsid w:val="006332AF"/>
    <w:rsid w:val="006333D5"/>
    <w:rsid w:val="006337BF"/>
    <w:rsid w:val="006337E6"/>
    <w:rsid w:val="0063382C"/>
    <w:rsid w:val="00634011"/>
    <w:rsid w:val="0063430F"/>
    <w:rsid w:val="0063448C"/>
    <w:rsid w:val="00634707"/>
    <w:rsid w:val="00634B2C"/>
    <w:rsid w:val="00634EBA"/>
    <w:rsid w:val="006355C3"/>
    <w:rsid w:val="006357DD"/>
    <w:rsid w:val="006360BA"/>
    <w:rsid w:val="00636352"/>
    <w:rsid w:val="0063660A"/>
    <w:rsid w:val="00636673"/>
    <w:rsid w:val="0063682A"/>
    <w:rsid w:val="00636896"/>
    <w:rsid w:val="006368C2"/>
    <w:rsid w:val="00636990"/>
    <w:rsid w:val="00636A40"/>
    <w:rsid w:val="00636E24"/>
    <w:rsid w:val="00636EA6"/>
    <w:rsid w:val="00636EEA"/>
    <w:rsid w:val="00637040"/>
    <w:rsid w:val="00637096"/>
    <w:rsid w:val="006376F9"/>
    <w:rsid w:val="006377DD"/>
    <w:rsid w:val="006378EF"/>
    <w:rsid w:val="00637BD7"/>
    <w:rsid w:val="00637D2F"/>
    <w:rsid w:val="00637E81"/>
    <w:rsid w:val="00637F64"/>
    <w:rsid w:val="0064043F"/>
    <w:rsid w:val="006405D0"/>
    <w:rsid w:val="00640746"/>
    <w:rsid w:val="006407F8"/>
    <w:rsid w:val="00640D2E"/>
    <w:rsid w:val="00640DE9"/>
    <w:rsid w:val="00640F45"/>
    <w:rsid w:val="006411C8"/>
    <w:rsid w:val="00641557"/>
    <w:rsid w:val="0064173D"/>
    <w:rsid w:val="00641906"/>
    <w:rsid w:val="00641A2E"/>
    <w:rsid w:val="00641F34"/>
    <w:rsid w:val="00641FC9"/>
    <w:rsid w:val="00642984"/>
    <w:rsid w:val="00642B3D"/>
    <w:rsid w:val="00642C70"/>
    <w:rsid w:val="00642E95"/>
    <w:rsid w:val="00642EA2"/>
    <w:rsid w:val="0064397D"/>
    <w:rsid w:val="006439B6"/>
    <w:rsid w:val="00643B1F"/>
    <w:rsid w:val="00643B94"/>
    <w:rsid w:val="00643C57"/>
    <w:rsid w:val="006443E8"/>
    <w:rsid w:val="00644666"/>
    <w:rsid w:val="00644844"/>
    <w:rsid w:val="00644C06"/>
    <w:rsid w:val="00644C9B"/>
    <w:rsid w:val="00645124"/>
    <w:rsid w:val="00645542"/>
    <w:rsid w:val="006455B6"/>
    <w:rsid w:val="006456FD"/>
    <w:rsid w:val="006460B0"/>
    <w:rsid w:val="006463E7"/>
    <w:rsid w:val="00646442"/>
    <w:rsid w:val="006466E8"/>
    <w:rsid w:val="006467F6"/>
    <w:rsid w:val="006468D7"/>
    <w:rsid w:val="00646E3C"/>
    <w:rsid w:val="00646FE9"/>
    <w:rsid w:val="006475E9"/>
    <w:rsid w:val="006501CF"/>
    <w:rsid w:val="006503B0"/>
    <w:rsid w:val="006504EA"/>
    <w:rsid w:val="00650546"/>
    <w:rsid w:val="00650609"/>
    <w:rsid w:val="00650886"/>
    <w:rsid w:val="00650A3C"/>
    <w:rsid w:val="00650C00"/>
    <w:rsid w:val="00650E27"/>
    <w:rsid w:val="006510C2"/>
    <w:rsid w:val="006515D8"/>
    <w:rsid w:val="0065168C"/>
    <w:rsid w:val="0065193A"/>
    <w:rsid w:val="00651E11"/>
    <w:rsid w:val="00652170"/>
    <w:rsid w:val="006524DB"/>
    <w:rsid w:val="006525ED"/>
    <w:rsid w:val="006525FD"/>
    <w:rsid w:val="006528D7"/>
    <w:rsid w:val="006533B2"/>
    <w:rsid w:val="006538ED"/>
    <w:rsid w:val="00653B89"/>
    <w:rsid w:val="00654021"/>
    <w:rsid w:val="006544E9"/>
    <w:rsid w:val="00654722"/>
    <w:rsid w:val="00654A5E"/>
    <w:rsid w:val="00654BAE"/>
    <w:rsid w:val="00654BCD"/>
    <w:rsid w:val="00654BE0"/>
    <w:rsid w:val="00654D27"/>
    <w:rsid w:val="00655097"/>
    <w:rsid w:val="0065517D"/>
    <w:rsid w:val="00655227"/>
    <w:rsid w:val="006553DC"/>
    <w:rsid w:val="006554C1"/>
    <w:rsid w:val="006555EE"/>
    <w:rsid w:val="00655B35"/>
    <w:rsid w:val="00655E08"/>
    <w:rsid w:val="006561F5"/>
    <w:rsid w:val="0065646B"/>
    <w:rsid w:val="00656491"/>
    <w:rsid w:val="00656BBD"/>
    <w:rsid w:val="006572CE"/>
    <w:rsid w:val="006575C4"/>
    <w:rsid w:val="0065775C"/>
    <w:rsid w:val="006577A5"/>
    <w:rsid w:val="00657A25"/>
    <w:rsid w:val="00660155"/>
    <w:rsid w:val="006602CD"/>
    <w:rsid w:val="006603AB"/>
    <w:rsid w:val="00660610"/>
    <w:rsid w:val="00660A5D"/>
    <w:rsid w:val="00660BDC"/>
    <w:rsid w:val="00660BE0"/>
    <w:rsid w:val="00660D84"/>
    <w:rsid w:val="00660DEF"/>
    <w:rsid w:val="00660E8E"/>
    <w:rsid w:val="00661015"/>
    <w:rsid w:val="006613D0"/>
    <w:rsid w:val="006615F0"/>
    <w:rsid w:val="00661716"/>
    <w:rsid w:val="00661B02"/>
    <w:rsid w:val="00661BC7"/>
    <w:rsid w:val="00661D75"/>
    <w:rsid w:val="00661DD8"/>
    <w:rsid w:val="00662786"/>
    <w:rsid w:val="00662970"/>
    <w:rsid w:val="00662A39"/>
    <w:rsid w:val="00662D6A"/>
    <w:rsid w:val="0066318C"/>
    <w:rsid w:val="00663550"/>
    <w:rsid w:val="00663673"/>
    <w:rsid w:val="006638FB"/>
    <w:rsid w:val="00663D27"/>
    <w:rsid w:val="00664477"/>
    <w:rsid w:val="00664CFA"/>
    <w:rsid w:val="00664D9E"/>
    <w:rsid w:val="00664F0D"/>
    <w:rsid w:val="00665572"/>
    <w:rsid w:val="006656B1"/>
    <w:rsid w:val="006657A6"/>
    <w:rsid w:val="00665935"/>
    <w:rsid w:val="00665DF7"/>
    <w:rsid w:val="00665E19"/>
    <w:rsid w:val="00665EDA"/>
    <w:rsid w:val="006663A8"/>
    <w:rsid w:val="00666612"/>
    <w:rsid w:val="00666739"/>
    <w:rsid w:val="00666D0C"/>
    <w:rsid w:val="006672C2"/>
    <w:rsid w:val="00667560"/>
    <w:rsid w:val="00667674"/>
    <w:rsid w:val="006676DA"/>
    <w:rsid w:val="00667BD1"/>
    <w:rsid w:val="00667CA7"/>
    <w:rsid w:val="00667F99"/>
    <w:rsid w:val="006704DB"/>
    <w:rsid w:val="00670AB1"/>
    <w:rsid w:val="00670AD3"/>
    <w:rsid w:val="00671340"/>
    <w:rsid w:val="00671847"/>
    <w:rsid w:val="006718CC"/>
    <w:rsid w:val="00671991"/>
    <w:rsid w:val="00671D31"/>
    <w:rsid w:val="0067276B"/>
    <w:rsid w:val="00672AB7"/>
    <w:rsid w:val="00672CC9"/>
    <w:rsid w:val="0067373C"/>
    <w:rsid w:val="00673859"/>
    <w:rsid w:val="00673886"/>
    <w:rsid w:val="00673A81"/>
    <w:rsid w:val="00674161"/>
    <w:rsid w:val="006742A8"/>
    <w:rsid w:val="006744BB"/>
    <w:rsid w:val="006748EF"/>
    <w:rsid w:val="00674CFE"/>
    <w:rsid w:val="00674D9D"/>
    <w:rsid w:val="00675056"/>
    <w:rsid w:val="00675129"/>
    <w:rsid w:val="0067530D"/>
    <w:rsid w:val="0067568A"/>
    <w:rsid w:val="006758C0"/>
    <w:rsid w:val="00675946"/>
    <w:rsid w:val="00675AC6"/>
    <w:rsid w:val="00675F2B"/>
    <w:rsid w:val="00676058"/>
    <w:rsid w:val="006762A3"/>
    <w:rsid w:val="006765C5"/>
    <w:rsid w:val="00676BA3"/>
    <w:rsid w:val="00676FB4"/>
    <w:rsid w:val="00677097"/>
    <w:rsid w:val="006771FC"/>
    <w:rsid w:val="006774F2"/>
    <w:rsid w:val="00677759"/>
    <w:rsid w:val="00677981"/>
    <w:rsid w:val="00677E1B"/>
    <w:rsid w:val="00677F9A"/>
    <w:rsid w:val="00680278"/>
    <w:rsid w:val="006806F1"/>
    <w:rsid w:val="006808CB"/>
    <w:rsid w:val="00680AB1"/>
    <w:rsid w:val="00680DFB"/>
    <w:rsid w:val="00680F3C"/>
    <w:rsid w:val="0068105C"/>
    <w:rsid w:val="006811C5"/>
    <w:rsid w:val="006811DF"/>
    <w:rsid w:val="00681404"/>
    <w:rsid w:val="0068155B"/>
    <w:rsid w:val="00681642"/>
    <w:rsid w:val="00681C10"/>
    <w:rsid w:val="00681E15"/>
    <w:rsid w:val="00681EAC"/>
    <w:rsid w:val="00681EF1"/>
    <w:rsid w:val="00682236"/>
    <w:rsid w:val="006822E1"/>
    <w:rsid w:val="006823F6"/>
    <w:rsid w:val="0068275F"/>
    <w:rsid w:val="00682810"/>
    <w:rsid w:val="00682B2B"/>
    <w:rsid w:val="00682B2D"/>
    <w:rsid w:val="00682C9C"/>
    <w:rsid w:val="00682DF5"/>
    <w:rsid w:val="00682E52"/>
    <w:rsid w:val="00683A6D"/>
    <w:rsid w:val="00683A9B"/>
    <w:rsid w:val="00683BE8"/>
    <w:rsid w:val="00683DEA"/>
    <w:rsid w:val="00684721"/>
    <w:rsid w:val="00684724"/>
    <w:rsid w:val="0068481F"/>
    <w:rsid w:val="00684A6D"/>
    <w:rsid w:val="00685000"/>
    <w:rsid w:val="006851FE"/>
    <w:rsid w:val="00685269"/>
    <w:rsid w:val="006853AE"/>
    <w:rsid w:val="006855A2"/>
    <w:rsid w:val="0068579B"/>
    <w:rsid w:val="00685C4D"/>
    <w:rsid w:val="00685F88"/>
    <w:rsid w:val="00686D57"/>
    <w:rsid w:val="00686DDD"/>
    <w:rsid w:val="0068716F"/>
    <w:rsid w:val="006871ED"/>
    <w:rsid w:val="00687208"/>
    <w:rsid w:val="0068727B"/>
    <w:rsid w:val="0069036A"/>
    <w:rsid w:val="006903DB"/>
    <w:rsid w:val="006903E2"/>
    <w:rsid w:val="006905E9"/>
    <w:rsid w:val="00690614"/>
    <w:rsid w:val="00690C06"/>
    <w:rsid w:val="00690F35"/>
    <w:rsid w:val="006919B9"/>
    <w:rsid w:val="00691B05"/>
    <w:rsid w:val="00691D5C"/>
    <w:rsid w:val="00692152"/>
    <w:rsid w:val="0069238B"/>
    <w:rsid w:val="00692422"/>
    <w:rsid w:val="0069293B"/>
    <w:rsid w:val="00692A71"/>
    <w:rsid w:val="00692B15"/>
    <w:rsid w:val="00692D55"/>
    <w:rsid w:val="00693015"/>
    <w:rsid w:val="00693089"/>
    <w:rsid w:val="00693375"/>
    <w:rsid w:val="00693436"/>
    <w:rsid w:val="006934B0"/>
    <w:rsid w:val="00693AE2"/>
    <w:rsid w:val="00693B63"/>
    <w:rsid w:val="00693DD5"/>
    <w:rsid w:val="00693F16"/>
    <w:rsid w:val="0069434A"/>
    <w:rsid w:val="0069434E"/>
    <w:rsid w:val="00694579"/>
    <w:rsid w:val="006946F6"/>
    <w:rsid w:val="006947BF"/>
    <w:rsid w:val="00694D92"/>
    <w:rsid w:val="00694E3F"/>
    <w:rsid w:val="00694E4E"/>
    <w:rsid w:val="00694E92"/>
    <w:rsid w:val="00694F4C"/>
    <w:rsid w:val="006951B9"/>
    <w:rsid w:val="006959CB"/>
    <w:rsid w:val="00695EAE"/>
    <w:rsid w:val="006961D9"/>
    <w:rsid w:val="00696412"/>
    <w:rsid w:val="006965A0"/>
    <w:rsid w:val="006968AD"/>
    <w:rsid w:val="00696974"/>
    <w:rsid w:val="00696A66"/>
    <w:rsid w:val="00696D91"/>
    <w:rsid w:val="00697071"/>
    <w:rsid w:val="006970CB"/>
    <w:rsid w:val="006970EE"/>
    <w:rsid w:val="0069723A"/>
    <w:rsid w:val="006974F6"/>
    <w:rsid w:val="00697539"/>
    <w:rsid w:val="00697624"/>
    <w:rsid w:val="006976D0"/>
    <w:rsid w:val="006976E5"/>
    <w:rsid w:val="006977F5"/>
    <w:rsid w:val="006978CD"/>
    <w:rsid w:val="0069798E"/>
    <w:rsid w:val="00697E01"/>
    <w:rsid w:val="00697F61"/>
    <w:rsid w:val="006A0239"/>
    <w:rsid w:val="006A0509"/>
    <w:rsid w:val="006A0676"/>
    <w:rsid w:val="006A0927"/>
    <w:rsid w:val="006A0930"/>
    <w:rsid w:val="006A0C08"/>
    <w:rsid w:val="006A0C66"/>
    <w:rsid w:val="006A0E6D"/>
    <w:rsid w:val="006A0FC9"/>
    <w:rsid w:val="006A1025"/>
    <w:rsid w:val="006A1049"/>
    <w:rsid w:val="006A108F"/>
    <w:rsid w:val="006A137B"/>
    <w:rsid w:val="006A15B9"/>
    <w:rsid w:val="006A16A5"/>
    <w:rsid w:val="006A1815"/>
    <w:rsid w:val="006A1910"/>
    <w:rsid w:val="006A1C6B"/>
    <w:rsid w:val="006A1D20"/>
    <w:rsid w:val="006A2193"/>
    <w:rsid w:val="006A24EA"/>
    <w:rsid w:val="006A2990"/>
    <w:rsid w:val="006A2F87"/>
    <w:rsid w:val="006A35E6"/>
    <w:rsid w:val="006A3663"/>
    <w:rsid w:val="006A3692"/>
    <w:rsid w:val="006A3803"/>
    <w:rsid w:val="006A4037"/>
    <w:rsid w:val="006A404B"/>
    <w:rsid w:val="006A41FF"/>
    <w:rsid w:val="006A4280"/>
    <w:rsid w:val="006A4369"/>
    <w:rsid w:val="006A436A"/>
    <w:rsid w:val="006A45BD"/>
    <w:rsid w:val="006A471B"/>
    <w:rsid w:val="006A478D"/>
    <w:rsid w:val="006A4A90"/>
    <w:rsid w:val="006A5549"/>
    <w:rsid w:val="006A5570"/>
    <w:rsid w:val="006A55A2"/>
    <w:rsid w:val="006A5683"/>
    <w:rsid w:val="006A57BD"/>
    <w:rsid w:val="006A5B62"/>
    <w:rsid w:val="006A642E"/>
    <w:rsid w:val="006A6612"/>
    <w:rsid w:val="006A67AD"/>
    <w:rsid w:val="006A6BAD"/>
    <w:rsid w:val="006A6BF3"/>
    <w:rsid w:val="006A6DFB"/>
    <w:rsid w:val="006A6FD6"/>
    <w:rsid w:val="006A709C"/>
    <w:rsid w:val="006A738D"/>
    <w:rsid w:val="006A75C7"/>
    <w:rsid w:val="006A7734"/>
    <w:rsid w:val="006A7D3E"/>
    <w:rsid w:val="006A7E9C"/>
    <w:rsid w:val="006B00C7"/>
    <w:rsid w:val="006B0219"/>
    <w:rsid w:val="006B07E2"/>
    <w:rsid w:val="006B09FC"/>
    <w:rsid w:val="006B0E70"/>
    <w:rsid w:val="006B0F29"/>
    <w:rsid w:val="006B1081"/>
    <w:rsid w:val="006B18F1"/>
    <w:rsid w:val="006B1A9D"/>
    <w:rsid w:val="006B1CC2"/>
    <w:rsid w:val="006B1D2A"/>
    <w:rsid w:val="006B1D79"/>
    <w:rsid w:val="006B235E"/>
    <w:rsid w:val="006B2407"/>
    <w:rsid w:val="006B244A"/>
    <w:rsid w:val="006B2822"/>
    <w:rsid w:val="006B2874"/>
    <w:rsid w:val="006B2A1A"/>
    <w:rsid w:val="006B2B80"/>
    <w:rsid w:val="006B2B88"/>
    <w:rsid w:val="006B2E14"/>
    <w:rsid w:val="006B2FA7"/>
    <w:rsid w:val="006B3662"/>
    <w:rsid w:val="006B36DF"/>
    <w:rsid w:val="006B3787"/>
    <w:rsid w:val="006B4344"/>
    <w:rsid w:val="006B43E9"/>
    <w:rsid w:val="006B4464"/>
    <w:rsid w:val="006B4789"/>
    <w:rsid w:val="006B4925"/>
    <w:rsid w:val="006B4AD9"/>
    <w:rsid w:val="006B4B7D"/>
    <w:rsid w:val="006B4C3C"/>
    <w:rsid w:val="006B4E0E"/>
    <w:rsid w:val="006B4E87"/>
    <w:rsid w:val="006B524B"/>
    <w:rsid w:val="006B534F"/>
    <w:rsid w:val="006B5536"/>
    <w:rsid w:val="006B5D6B"/>
    <w:rsid w:val="006B5E5A"/>
    <w:rsid w:val="006B5E63"/>
    <w:rsid w:val="006B60FA"/>
    <w:rsid w:val="006B63ED"/>
    <w:rsid w:val="006B64B6"/>
    <w:rsid w:val="006B67F4"/>
    <w:rsid w:val="006B68AC"/>
    <w:rsid w:val="006B6AB5"/>
    <w:rsid w:val="006B6CFF"/>
    <w:rsid w:val="006B6E1A"/>
    <w:rsid w:val="006B6F53"/>
    <w:rsid w:val="006B7058"/>
    <w:rsid w:val="006B719D"/>
    <w:rsid w:val="006B7BB7"/>
    <w:rsid w:val="006B7C67"/>
    <w:rsid w:val="006B7CF6"/>
    <w:rsid w:val="006C0360"/>
    <w:rsid w:val="006C0526"/>
    <w:rsid w:val="006C095C"/>
    <w:rsid w:val="006C0DEE"/>
    <w:rsid w:val="006C1376"/>
    <w:rsid w:val="006C1593"/>
    <w:rsid w:val="006C19FB"/>
    <w:rsid w:val="006C1F9E"/>
    <w:rsid w:val="006C2752"/>
    <w:rsid w:val="006C2867"/>
    <w:rsid w:val="006C28F2"/>
    <w:rsid w:val="006C2E59"/>
    <w:rsid w:val="006C2F09"/>
    <w:rsid w:val="006C2FCA"/>
    <w:rsid w:val="006C3079"/>
    <w:rsid w:val="006C3C9C"/>
    <w:rsid w:val="006C3DC8"/>
    <w:rsid w:val="006C404E"/>
    <w:rsid w:val="006C414A"/>
    <w:rsid w:val="006C433A"/>
    <w:rsid w:val="006C455A"/>
    <w:rsid w:val="006C46AF"/>
    <w:rsid w:val="006C4BFB"/>
    <w:rsid w:val="006C4D0D"/>
    <w:rsid w:val="006C4EF1"/>
    <w:rsid w:val="006C52FA"/>
    <w:rsid w:val="006C5344"/>
    <w:rsid w:val="006C5963"/>
    <w:rsid w:val="006C636D"/>
    <w:rsid w:val="006C67FF"/>
    <w:rsid w:val="006C6BBE"/>
    <w:rsid w:val="006C6C07"/>
    <w:rsid w:val="006C6E46"/>
    <w:rsid w:val="006C7053"/>
    <w:rsid w:val="006C742D"/>
    <w:rsid w:val="006C74C1"/>
    <w:rsid w:val="006C757A"/>
    <w:rsid w:val="006C7D7A"/>
    <w:rsid w:val="006D0384"/>
    <w:rsid w:val="006D0630"/>
    <w:rsid w:val="006D09C3"/>
    <w:rsid w:val="006D0B2C"/>
    <w:rsid w:val="006D0B5D"/>
    <w:rsid w:val="006D1033"/>
    <w:rsid w:val="006D11C5"/>
    <w:rsid w:val="006D12A5"/>
    <w:rsid w:val="006D1B37"/>
    <w:rsid w:val="006D2946"/>
    <w:rsid w:val="006D2BDA"/>
    <w:rsid w:val="006D2C06"/>
    <w:rsid w:val="006D2E83"/>
    <w:rsid w:val="006D2EFA"/>
    <w:rsid w:val="006D2F83"/>
    <w:rsid w:val="006D3E8D"/>
    <w:rsid w:val="006D3F32"/>
    <w:rsid w:val="006D3FCB"/>
    <w:rsid w:val="006D42E7"/>
    <w:rsid w:val="006D434F"/>
    <w:rsid w:val="006D438B"/>
    <w:rsid w:val="006D487B"/>
    <w:rsid w:val="006D48F9"/>
    <w:rsid w:val="006D4A06"/>
    <w:rsid w:val="006D4BEF"/>
    <w:rsid w:val="006D4E20"/>
    <w:rsid w:val="006D4E67"/>
    <w:rsid w:val="006D4F11"/>
    <w:rsid w:val="006D51C5"/>
    <w:rsid w:val="006D54B5"/>
    <w:rsid w:val="006D565D"/>
    <w:rsid w:val="006D5C5F"/>
    <w:rsid w:val="006D5D7C"/>
    <w:rsid w:val="006D5DD6"/>
    <w:rsid w:val="006D5FE1"/>
    <w:rsid w:val="006D61E2"/>
    <w:rsid w:val="006D676B"/>
    <w:rsid w:val="006D6E40"/>
    <w:rsid w:val="006D731B"/>
    <w:rsid w:val="006D74FF"/>
    <w:rsid w:val="006D76EE"/>
    <w:rsid w:val="006D7B0D"/>
    <w:rsid w:val="006E0319"/>
    <w:rsid w:val="006E0940"/>
    <w:rsid w:val="006E0B19"/>
    <w:rsid w:val="006E0BD9"/>
    <w:rsid w:val="006E1306"/>
    <w:rsid w:val="006E161C"/>
    <w:rsid w:val="006E162C"/>
    <w:rsid w:val="006E1822"/>
    <w:rsid w:val="006E1A2E"/>
    <w:rsid w:val="006E1AB6"/>
    <w:rsid w:val="006E1ACC"/>
    <w:rsid w:val="006E2BF7"/>
    <w:rsid w:val="006E3A8A"/>
    <w:rsid w:val="006E3ACD"/>
    <w:rsid w:val="006E3CD5"/>
    <w:rsid w:val="006E3EDC"/>
    <w:rsid w:val="006E45FD"/>
    <w:rsid w:val="006E4609"/>
    <w:rsid w:val="006E4919"/>
    <w:rsid w:val="006E494C"/>
    <w:rsid w:val="006E49EE"/>
    <w:rsid w:val="006E4AC0"/>
    <w:rsid w:val="006E4B9A"/>
    <w:rsid w:val="006E4C26"/>
    <w:rsid w:val="006E4D61"/>
    <w:rsid w:val="006E4F23"/>
    <w:rsid w:val="006E5434"/>
    <w:rsid w:val="006E5587"/>
    <w:rsid w:val="006E57A8"/>
    <w:rsid w:val="006E6056"/>
    <w:rsid w:val="006E62F3"/>
    <w:rsid w:val="006E6563"/>
    <w:rsid w:val="006E6938"/>
    <w:rsid w:val="006E7693"/>
    <w:rsid w:val="006E78E5"/>
    <w:rsid w:val="006E79B6"/>
    <w:rsid w:val="006E7D53"/>
    <w:rsid w:val="006F00B3"/>
    <w:rsid w:val="006F0146"/>
    <w:rsid w:val="006F01C3"/>
    <w:rsid w:val="006F05F2"/>
    <w:rsid w:val="006F0DFF"/>
    <w:rsid w:val="006F0EC3"/>
    <w:rsid w:val="006F0FA7"/>
    <w:rsid w:val="006F113F"/>
    <w:rsid w:val="006F11DA"/>
    <w:rsid w:val="006F14A1"/>
    <w:rsid w:val="006F14E9"/>
    <w:rsid w:val="006F16C7"/>
    <w:rsid w:val="006F1985"/>
    <w:rsid w:val="006F2078"/>
    <w:rsid w:val="006F21E9"/>
    <w:rsid w:val="006F2217"/>
    <w:rsid w:val="006F2368"/>
    <w:rsid w:val="006F236F"/>
    <w:rsid w:val="006F2450"/>
    <w:rsid w:val="006F2477"/>
    <w:rsid w:val="006F2AB4"/>
    <w:rsid w:val="006F2B54"/>
    <w:rsid w:val="006F3160"/>
    <w:rsid w:val="006F3935"/>
    <w:rsid w:val="006F3ACC"/>
    <w:rsid w:val="006F3B7F"/>
    <w:rsid w:val="006F3D8E"/>
    <w:rsid w:val="006F3EA5"/>
    <w:rsid w:val="006F402E"/>
    <w:rsid w:val="006F4629"/>
    <w:rsid w:val="006F46DD"/>
    <w:rsid w:val="006F4807"/>
    <w:rsid w:val="006F4AE6"/>
    <w:rsid w:val="006F4B1D"/>
    <w:rsid w:val="006F4BE3"/>
    <w:rsid w:val="006F4C03"/>
    <w:rsid w:val="006F4E96"/>
    <w:rsid w:val="006F4FDA"/>
    <w:rsid w:val="006F5105"/>
    <w:rsid w:val="006F528B"/>
    <w:rsid w:val="006F5A38"/>
    <w:rsid w:val="006F5CE3"/>
    <w:rsid w:val="006F611F"/>
    <w:rsid w:val="006F6467"/>
    <w:rsid w:val="006F650F"/>
    <w:rsid w:val="006F65A9"/>
    <w:rsid w:val="006F692E"/>
    <w:rsid w:val="006F6978"/>
    <w:rsid w:val="006F69CF"/>
    <w:rsid w:val="006F6B62"/>
    <w:rsid w:val="006F6E72"/>
    <w:rsid w:val="006F7214"/>
    <w:rsid w:val="006F768D"/>
    <w:rsid w:val="006F784F"/>
    <w:rsid w:val="006F7DAE"/>
    <w:rsid w:val="006F7DAF"/>
    <w:rsid w:val="006F7DB7"/>
    <w:rsid w:val="006F7F57"/>
    <w:rsid w:val="006F7F9C"/>
    <w:rsid w:val="007005DD"/>
    <w:rsid w:val="00700AF2"/>
    <w:rsid w:val="00700E14"/>
    <w:rsid w:val="007010A3"/>
    <w:rsid w:val="0070114D"/>
    <w:rsid w:val="00701684"/>
    <w:rsid w:val="00701B1A"/>
    <w:rsid w:val="00701B3C"/>
    <w:rsid w:val="00701F7A"/>
    <w:rsid w:val="007020C4"/>
    <w:rsid w:val="007021C6"/>
    <w:rsid w:val="007022D3"/>
    <w:rsid w:val="007027BF"/>
    <w:rsid w:val="007028E3"/>
    <w:rsid w:val="0070297E"/>
    <w:rsid w:val="00702E58"/>
    <w:rsid w:val="00702F19"/>
    <w:rsid w:val="00703081"/>
    <w:rsid w:val="007032D3"/>
    <w:rsid w:val="00703595"/>
    <w:rsid w:val="00703E45"/>
    <w:rsid w:val="00703FC5"/>
    <w:rsid w:val="007040F3"/>
    <w:rsid w:val="00704220"/>
    <w:rsid w:val="0070479A"/>
    <w:rsid w:val="007048AD"/>
    <w:rsid w:val="00704B9C"/>
    <w:rsid w:val="00704BFF"/>
    <w:rsid w:val="00704CDF"/>
    <w:rsid w:val="00704D42"/>
    <w:rsid w:val="007051BC"/>
    <w:rsid w:val="0070530F"/>
    <w:rsid w:val="0070533C"/>
    <w:rsid w:val="007059B6"/>
    <w:rsid w:val="00705AAB"/>
    <w:rsid w:val="00705C01"/>
    <w:rsid w:val="0070642C"/>
    <w:rsid w:val="00706460"/>
    <w:rsid w:val="00706538"/>
    <w:rsid w:val="007069FD"/>
    <w:rsid w:val="00706A97"/>
    <w:rsid w:val="00706B46"/>
    <w:rsid w:val="00706D2E"/>
    <w:rsid w:val="00706D86"/>
    <w:rsid w:val="00706E9F"/>
    <w:rsid w:val="00706ED6"/>
    <w:rsid w:val="007072EB"/>
    <w:rsid w:val="0071005B"/>
    <w:rsid w:val="00710309"/>
    <w:rsid w:val="007105EF"/>
    <w:rsid w:val="007107CF"/>
    <w:rsid w:val="007108DC"/>
    <w:rsid w:val="007108E4"/>
    <w:rsid w:val="007108F0"/>
    <w:rsid w:val="00710B3C"/>
    <w:rsid w:val="00710CC6"/>
    <w:rsid w:val="00710E16"/>
    <w:rsid w:val="00710F30"/>
    <w:rsid w:val="007114AB"/>
    <w:rsid w:val="00711608"/>
    <w:rsid w:val="007116F0"/>
    <w:rsid w:val="0071181A"/>
    <w:rsid w:val="00711DE7"/>
    <w:rsid w:val="007126AB"/>
    <w:rsid w:val="00712CC0"/>
    <w:rsid w:val="00712CCC"/>
    <w:rsid w:val="00712E55"/>
    <w:rsid w:val="00713807"/>
    <w:rsid w:val="00713909"/>
    <w:rsid w:val="00713A9C"/>
    <w:rsid w:val="00713AFD"/>
    <w:rsid w:val="00713BA5"/>
    <w:rsid w:val="00713D79"/>
    <w:rsid w:val="007142F8"/>
    <w:rsid w:val="00714625"/>
    <w:rsid w:val="007147D3"/>
    <w:rsid w:val="007147E1"/>
    <w:rsid w:val="00714901"/>
    <w:rsid w:val="0071490B"/>
    <w:rsid w:val="00714940"/>
    <w:rsid w:val="00714DC1"/>
    <w:rsid w:val="00715081"/>
    <w:rsid w:val="007152CE"/>
    <w:rsid w:val="0071538F"/>
    <w:rsid w:val="007157DB"/>
    <w:rsid w:val="00715856"/>
    <w:rsid w:val="00715DFF"/>
    <w:rsid w:val="007162E4"/>
    <w:rsid w:val="00716414"/>
    <w:rsid w:val="00716571"/>
    <w:rsid w:val="007168AF"/>
    <w:rsid w:val="00716C82"/>
    <w:rsid w:val="00716F0A"/>
    <w:rsid w:val="007173F6"/>
    <w:rsid w:val="00717495"/>
    <w:rsid w:val="0071751D"/>
    <w:rsid w:val="00717568"/>
    <w:rsid w:val="00717594"/>
    <w:rsid w:val="00717875"/>
    <w:rsid w:val="007179FC"/>
    <w:rsid w:val="00720073"/>
    <w:rsid w:val="007200F3"/>
    <w:rsid w:val="00720497"/>
    <w:rsid w:val="00720677"/>
    <w:rsid w:val="00720756"/>
    <w:rsid w:val="007208D9"/>
    <w:rsid w:val="00720CC2"/>
    <w:rsid w:val="00721371"/>
    <w:rsid w:val="007217A0"/>
    <w:rsid w:val="007218DA"/>
    <w:rsid w:val="007218E4"/>
    <w:rsid w:val="00721D0E"/>
    <w:rsid w:val="00721DA3"/>
    <w:rsid w:val="00722342"/>
    <w:rsid w:val="00722BC1"/>
    <w:rsid w:val="007230D1"/>
    <w:rsid w:val="007230E7"/>
    <w:rsid w:val="0072351D"/>
    <w:rsid w:val="007235C6"/>
    <w:rsid w:val="00723724"/>
    <w:rsid w:val="00723876"/>
    <w:rsid w:val="00723CC5"/>
    <w:rsid w:val="00724342"/>
    <w:rsid w:val="007244F2"/>
    <w:rsid w:val="007245E7"/>
    <w:rsid w:val="00724636"/>
    <w:rsid w:val="00724973"/>
    <w:rsid w:val="0072497B"/>
    <w:rsid w:val="00724A9C"/>
    <w:rsid w:val="00724AD6"/>
    <w:rsid w:val="00724AEB"/>
    <w:rsid w:val="00724CB3"/>
    <w:rsid w:val="00724E51"/>
    <w:rsid w:val="00725051"/>
    <w:rsid w:val="00725AF1"/>
    <w:rsid w:val="0072638E"/>
    <w:rsid w:val="00726D6F"/>
    <w:rsid w:val="007270EB"/>
    <w:rsid w:val="007271D4"/>
    <w:rsid w:val="00727320"/>
    <w:rsid w:val="007273DA"/>
    <w:rsid w:val="007273F0"/>
    <w:rsid w:val="00727A34"/>
    <w:rsid w:val="00727E00"/>
    <w:rsid w:val="00727FF8"/>
    <w:rsid w:val="00730690"/>
    <w:rsid w:val="00730845"/>
    <w:rsid w:val="00730A78"/>
    <w:rsid w:val="00730B40"/>
    <w:rsid w:val="00730C56"/>
    <w:rsid w:val="00731200"/>
    <w:rsid w:val="007315D4"/>
    <w:rsid w:val="0073173D"/>
    <w:rsid w:val="007318D6"/>
    <w:rsid w:val="00731E7F"/>
    <w:rsid w:val="0073262E"/>
    <w:rsid w:val="00732804"/>
    <w:rsid w:val="00732870"/>
    <w:rsid w:val="007328D5"/>
    <w:rsid w:val="007328EE"/>
    <w:rsid w:val="00732A83"/>
    <w:rsid w:val="00732ED4"/>
    <w:rsid w:val="007333C3"/>
    <w:rsid w:val="00733816"/>
    <w:rsid w:val="00733A4C"/>
    <w:rsid w:val="00733B9D"/>
    <w:rsid w:val="00733BA1"/>
    <w:rsid w:val="007341EA"/>
    <w:rsid w:val="007343AB"/>
    <w:rsid w:val="00734655"/>
    <w:rsid w:val="00734B50"/>
    <w:rsid w:val="00735838"/>
    <w:rsid w:val="00735A31"/>
    <w:rsid w:val="00735AC3"/>
    <w:rsid w:val="0073619B"/>
    <w:rsid w:val="0073623E"/>
    <w:rsid w:val="007366CF"/>
    <w:rsid w:val="0073674E"/>
    <w:rsid w:val="00736852"/>
    <w:rsid w:val="00736A59"/>
    <w:rsid w:val="00736C01"/>
    <w:rsid w:val="00736C41"/>
    <w:rsid w:val="00736C43"/>
    <w:rsid w:val="0073747E"/>
    <w:rsid w:val="007374A0"/>
    <w:rsid w:val="007376BD"/>
    <w:rsid w:val="0073786D"/>
    <w:rsid w:val="00737877"/>
    <w:rsid w:val="00737A4A"/>
    <w:rsid w:val="00737B94"/>
    <w:rsid w:val="00737D57"/>
    <w:rsid w:val="00737E04"/>
    <w:rsid w:val="0074050A"/>
    <w:rsid w:val="007409E0"/>
    <w:rsid w:val="00740A8C"/>
    <w:rsid w:val="00740B47"/>
    <w:rsid w:val="00740C35"/>
    <w:rsid w:val="00740EF5"/>
    <w:rsid w:val="00740F44"/>
    <w:rsid w:val="00741181"/>
    <w:rsid w:val="007418F3"/>
    <w:rsid w:val="0074194E"/>
    <w:rsid w:val="0074197E"/>
    <w:rsid w:val="007419CC"/>
    <w:rsid w:val="00741E50"/>
    <w:rsid w:val="00741FA8"/>
    <w:rsid w:val="00742014"/>
    <w:rsid w:val="00742241"/>
    <w:rsid w:val="00742379"/>
    <w:rsid w:val="007423AE"/>
    <w:rsid w:val="007423D8"/>
    <w:rsid w:val="007424AB"/>
    <w:rsid w:val="00742682"/>
    <w:rsid w:val="007429FB"/>
    <w:rsid w:val="007432DA"/>
    <w:rsid w:val="007440AD"/>
    <w:rsid w:val="007440C8"/>
    <w:rsid w:val="00744127"/>
    <w:rsid w:val="0074440F"/>
    <w:rsid w:val="0074446D"/>
    <w:rsid w:val="007444AC"/>
    <w:rsid w:val="00744B34"/>
    <w:rsid w:val="00744BBC"/>
    <w:rsid w:val="007450CF"/>
    <w:rsid w:val="007450E0"/>
    <w:rsid w:val="007452AC"/>
    <w:rsid w:val="007456EB"/>
    <w:rsid w:val="00745863"/>
    <w:rsid w:val="00745A16"/>
    <w:rsid w:val="00745FA0"/>
    <w:rsid w:val="007460B6"/>
    <w:rsid w:val="007462BC"/>
    <w:rsid w:val="007465EF"/>
    <w:rsid w:val="007466B0"/>
    <w:rsid w:val="00746BF0"/>
    <w:rsid w:val="00746CC6"/>
    <w:rsid w:val="00746CFC"/>
    <w:rsid w:val="00746F31"/>
    <w:rsid w:val="00746F49"/>
    <w:rsid w:val="00747189"/>
    <w:rsid w:val="0074722D"/>
    <w:rsid w:val="007475F9"/>
    <w:rsid w:val="00747DCC"/>
    <w:rsid w:val="00747EDA"/>
    <w:rsid w:val="00747F6E"/>
    <w:rsid w:val="007500D0"/>
    <w:rsid w:val="007501C2"/>
    <w:rsid w:val="007502CA"/>
    <w:rsid w:val="007504B1"/>
    <w:rsid w:val="00750660"/>
    <w:rsid w:val="00750DE2"/>
    <w:rsid w:val="00750EA0"/>
    <w:rsid w:val="00751158"/>
    <w:rsid w:val="00751A8B"/>
    <w:rsid w:val="0075213A"/>
    <w:rsid w:val="00752158"/>
    <w:rsid w:val="0075229D"/>
    <w:rsid w:val="0075263C"/>
    <w:rsid w:val="0075278A"/>
    <w:rsid w:val="007527BB"/>
    <w:rsid w:val="007528F9"/>
    <w:rsid w:val="00752E3B"/>
    <w:rsid w:val="00752F8D"/>
    <w:rsid w:val="00753109"/>
    <w:rsid w:val="00753145"/>
    <w:rsid w:val="0075393B"/>
    <w:rsid w:val="00753A90"/>
    <w:rsid w:val="00753C3B"/>
    <w:rsid w:val="00754084"/>
    <w:rsid w:val="0075415C"/>
    <w:rsid w:val="007541CE"/>
    <w:rsid w:val="007545B7"/>
    <w:rsid w:val="00754760"/>
    <w:rsid w:val="00754D96"/>
    <w:rsid w:val="00754E40"/>
    <w:rsid w:val="00755063"/>
    <w:rsid w:val="00755234"/>
    <w:rsid w:val="00755890"/>
    <w:rsid w:val="00755B7E"/>
    <w:rsid w:val="00755BAC"/>
    <w:rsid w:val="007563FF"/>
    <w:rsid w:val="00756AEA"/>
    <w:rsid w:val="00756C14"/>
    <w:rsid w:val="00756C17"/>
    <w:rsid w:val="00756D91"/>
    <w:rsid w:val="00756DFF"/>
    <w:rsid w:val="007573A0"/>
    <w:rsid w:val="007573B5"/>
    <w:rsid w:val="007574D4"/>
    <w:rsid w:val="0075756F"/>
    <w:rsid w:val="0075794D"/>
    <w:rsid w:val="0076005A"/>
    <w:rsid w:val="00760567"/>
    <w:rsid w:val="007608EA"/>
    <w:rsid w:val="00760D27"/>
    <w:rsid w:val="0076105B"/>
    <w:rsid w:val="0076142A"/>
    <w:rsid w:val="0076166A"/>
    <w:rsid w:val="00761980"/>
    <w:rsid w:val="007619E3"/>
    <w:rsid w:val="00761BD6"/>
    <w:rsid w:val="00761BF1"/>
    <w:rsid w:val="00762340"/>
    <w:rsid w:val="007628C8"/>
    <w:rsid w:val="00762A74"/>
    <w:rsid w:val="00762BF8"/>
    <w:rsid w:val="00762D1A"/>
    <w:rsid w:val="00762D32"/>
    <w:rsid w:val="00763002"/>
    <w:rsid w:val="00763751"/>
    <w:rsid w:val="0076377E"/>
    <w:rsid w:val="00763793"/>
    <w:rsid w:val="00763853"/>
    <w:rsid w:val="00763F2D"/>
    <w:rsid w:val="00764023"/>
    <w:rsid w:val="0076415C"/>
    <w:rsid w:val="00764342"/>
    <w:rsid w:val="00764384"/>
    <w:rsid w:val="0076442E"/>
    <w:rsid w:val="0076454B"/>
    <w:rsid w:val="00764845"/>
    <w:rsid w:val="00764880"/>
    <w:rsid w:val="007649F4"/>
    <w:rsid w:val="00764B8C"/>
    <w:rsid w:val="00764D4E"/>
    <w:rsid w:val="00764D77"/>
    <w:rsid w:val="00764E10"/>
    <w:rsid w:val="00764E90"/>
    <w:rsid w:val="00764EC6"/>
    <w:rsid w:val="00765012"/>
    <w:rsid w:val="007658CC"/>
    <w:rsid w:val="00765A33"/>
    <w:rsid w:val="00766159"/>
    <w:rsid w:val="00766292"/>
    <w:rsid w:val="00766618"/>
    <w:rsid w:val="007667E6"/>
    <w:rsid w:val="00766AC7"/>
    <w:rsid w:val="00766CF5"/>
    <w:rsid w:val="00767536"/>
    <w:rsid w:val="00767743"/>
    <w:rsid w:val="00767A36"/>
    <w:rsid w:val="00767DED"/>
    <w:rsid w:val="007706FE"/>
    <w:rsid w:val="007708FA"/>
    <w:rsid w:val="0077098D"/>
    <w:rsid w:val="00770C29"/>
    <w:rsid w:val="00770D4B"/>
    <w:rsid w:val="00770DD2"/>
    <w:rsid w:val="00770EA9"/>
    <w:rsid w:val="00770F31"/>
    <w:rsid w:val="00771213"/>
    <w:rsid w:val="0077212A"/>
    <w:rsid w:val="00772486"/>
    <w:rsid w:val="00772877"/>
    <w:rsid w:val="00772CE9"/>
    <w:rsid w:val="00772CFD"/>
    <w:rsid w:val="00772E16"/>
    <w:rsid w:val="00772F55"/>
    <w:rsid w:val="00772F82"/>
    <w:rsid w:val="007730B3"/>
    <w:rsid w:val="00773280"/>
    <w:rsid w:val="007733DC"/>
    <w:rsid w:val="00773557"/>
    <w:rsid w:val="00773592"/>
    <w:rsid w:val="00773888"/>
    <w:rsid w:val="00773CEC"/>
    <w:rsid w:val="00773D4B"/>
    <w:rsid w:val="00773D90"/>
    <w:rsid w:val="0077404D"/>
    <w:rsid w:val="0077409C"/>
    <w:rsid w:val="0077417E"/>
    <w:rsid w:val="00774388"/>
    <w:rsid w:val="0077449A"/>
    <w:rsid w:val="0077495B"/>
    <w:rsid w:val="00774AC6"/>
    <w:rsid w:val="00774D64"/>
    <w:rsid w:val="00774DF3"/>
    <w:rsid w:val="007752AD"/>
    <w:rsid w:val="0077544A"/>
    <w:rsid w:val="007755CF"/>
    <w:rsid w:val="007757C9"/>
    <w:rsid w:val="00776411"/>
    <w:rsid w:val="00776830"/>
    <w:rsid w:val="0077691B"/>
    <w:rsid w:val="00776BF4"/>
    <w:rsid w:val="00776CD0"/>
    <w:rsid w:val="00776D0D"/>
    <w:rsid w:val="00776DD8"/>
    <w:rsid w:val="0077739E"/>
    <w:rsid w:val="007779E3"/>
    <w:rsid w:val="00777C0D"/>
    <w:rsid w:val="00777F4B"/>
    <w:rsid w:val="00777FCA"/>
    <w:rsid w:val="0078010A"/>
    <w:rsid w:val="007803D6"/>
    <w:rsid w:val="00780629"/>
    <w:rsid w:val="0078073A"/>
    <w:rsid w:val="007808E0"/>
    <w:rsid w:val="00780D1B"/>
    <w:rsid w:val="00781685"/>
    <w:rsid w:val="00781C8D"/>
    <w:rsid w:val="007823DA"/>
    <w:rsid w:val="00782522"/>
    <w:rsid w:val="007825AC"/>
    <w:rsid w:val="0078274D"/>
    <w:rsid w:val="0078283F"/>
    <w:rsid w:val="00782899"/>
    <w:rsid w:val="007828C7"/>
    <w:rsid w:val="0078292D"/>
    <w:rsid w:val="00782930"/>
    <w:rsid w:val="00782976"/>
    <w:rsid w:val="00782A68"/>
    <w:rsid w:val="00782B1A"/>
    <w:rsid w:val="00782C48"/>
    <w:rsid w:val="00783367"/>
    <w:rsid w:val="007834D2"/>
    <w:rsid w:val="007836BC"/>
    <w:rsid w:val="007836F6"/>
    <w:rsid w:val="00783C39"/>
    <w:rsid w:val="00783C85"/>
    <w:rsid w:val="00784111"/>
    <w:rsid w:val="0078414D"/>
    <w:rsid w:val="00784613"/>
    <w:rsid w:val="0078477F"/>
    <w:rsid w:val="007847B9"/>
    <w:rsid w:val="00784AA4"/>
    <w:rsid w:val="00784EC1"/>
    <w:rsid w:val="0078531B"/>
    <w:rsid w:val="007856A4"/>
    <w:rsid w:val="007857CE"/>
    <w:rsid w:val="007859B6"/>
    <w:rsid w:val="00785A4D"/>
    <w:rsid w:val="00785AC9"/>
    <w:rsid w:val="00785D09"/>
    <w:rsid w:val="00785EB4"/>
    <w:rsid w:val="007860E3"/>
    <w:rsid w:val="0078674C"/>
    <w:rsid w:val="00786A32"/>
    <w:rsid w:val="00786F7F"/>
    <w:rsid w:val="0078754B"/>
    <w:rsid w:val="0078766E"/>
    <w:rsid w:val="007878A8"/>
    <w:rsid w:val="00787FA6"/>
    <w:rsid w:val="00787FBE"/>
    <w:rsid w:val="00790178"/>
    <w:rsid w:val="007905AE"/>
    <w:rsid w:val="00790C22"/>
    <w:rsid w:val="0079133D"/>
    <w:rsid w:val="00791749"/>
    <w:rsid w:val="00791818"/>
    <w:rsid w:val="00791957"/>
    <w:rsid w:val="00791EC4"/>
    <w:rsid w:val="00792115"/>
    <w:rsid w:val="007922C4"/>
    <w:rsid w:val="00792412"/>
    <w:rsid w:val="0079241F"/>
    <w:rsid w:val="00792677"/>
    <w:rsid w:val="00792747"/>
    <w:rsid w:val="0079279F"/>
    <w:rsid w:val="007929C9"/>
    <w:rsid w:val="00792A97"/>
    <w:rsid w:val="00792C9D"/>
    <w:rsid w:val="00792E7C"/>
    <w:rsid w:val="0079354E"/>
    <w:rsid w:val="007935D0"/>
    <w:rsid w:val="007935E3"/>
    <w:rsid w:val="0079367C"/>
    <w:rsid w:val="00793A86"/>
    <w:rsid w:val="00793C42"/>
    <w:rsid w:val="00793F90"/>
    <w:rsid w:val="0079409E"/>
    <w:rsid w:val="00794464"/>
    <w:rsid w:val="007945FB"/>
    <w:rsid w:val="007948AB"/>
    <w:rsid w:val="007951B4"/>
    <w:rsid w:val="00795610"/>
    <w:rsid w:val="0079564D"/>
    <w:rsid w:val="00795AEC"/>
    <w:rsid w:val="00795D6A"/>
    <w:rsid w:val="00795D79"/>
    <w:rsid w:val="00796058"/>
    <w:rsid w:val="007960B1"/>
    <w:rsid w:val="00796189"/>
    <w:rsid w:val="0079618E"/>
    <w:rsid w:val="00796463"/>
    <w:rsid w:val="007965E2"/>
    <w:rsid w:val="007967F1"/>
    <w:rsid w:val="00796806"/>
    <w:rsid w:val="0079684E"/>
    <w:rsid w:val="00796FE9"/>
    <w:rsid w:val="007972F2"/>
    <w:rsid w:val="007974B1"/>
    <w:rsid w:val="007976FE"/>
    <w:rsid w:val="00797C59"/>
    <w:rsid w:val="00797E26"/>
    <w:rsid w:val="00797F9F"/>
    <w:rsid w:val="007A01E3"/>
    <w:rsid w:val="007A01EB"/>
    <w:rsid w:val="007A0960"/>
    <w:rsid w:val="007A0EC7"/>
    <w:rsid w:val="007A10FE"/>
    <w:rsid w:val="007A11C8"/>
    <w:rsid w:val="007A133A"/>
    <w:rsid w:val="007A160F"/>
    <w:rsid w:val="007A1A19"/>
    <w:rsid w:val="007A1C5D"/>
    <w:rsid w:val="007A1C87"/>
    <w:rsid w:val="007A1F22"/>
    <w:rsid w:val="007A2007"/>
    <w:rsid w:val="007A261C"/>
    <w:rsid w:val="007A2C32"/>
    <w:rsid w:val="007A2CBB"/>
    <w:rsid w:val="007A2D02"/>
    <w:rsid w:val="007A305C"/>
    <w:rsid w:val="007A31F7"/>
    <w:rsid w:val="007A3202"/>
    <w:rsid w:val="007A329D"/>
    <w:rsid w:val="007A3562"/>
    <w:rsid w:val="007A3705"/>
    <w:rsid w:val="007A3752"/>
    <w:rsid w:val="007A382D"/>
    <w:rsid w:val="007A3A6F"/>
    <w:rsid w:val="007A3AC1"/>
    <w:rsid w:val="007A3BCB"/>
    <w:rsid w:val="007A49E5"/>
    <w:rsid w:val="007A4B9F"/>
    <w:rsid w:val="007A4D1A"/>
    <w:rsid w:val="007A4DDD"/>
    <w:rsid w:val="007A4FB1"/>
    <w:rsid w:val="007A547A"/>
    <w:rsid w:val="007A55DC"/>
    <w:rsid w:val="007A55FB"/>
    <w:rsid w:val="007A5734"/>
    <w:rsid w:val="007A58C1"/>
    <w:rsid w:val="007A5CA6"/>
    <w:rsid w:val="007A64EE"/>
    <w:rsid w:val="007A678C"/>
    <w:rsid w:val="007A69DF"/>
    <w:rsid w:val="007A752D"/>
    <w:rsid w:val="007A76E6"/>
    <w:rsid w:val="007A7A8F"/>
    <w:rsid w:val="007A7E1C"/>
    <w:rsid w:val="007B02E5"/>
    <w:rsid w:val="007B0459"/>
    <w:rsid w:val="007B0553"/>
    <w:rsid w:val="007B0858"/>
    <w:rsid w:val="007B0CDC"/>
    <w:rsid w:val="007B0FB7"/>
    <w:rsid w:val="007B0FD5"/>
    <w:rsid w:val="007B11D3"/>
    <w:rsid w:val="007B1665"/>
    <w:rsid w:val="007B17E1"/>
    <w:rsid w:val="007B1CA0"/>
    <w:rsid w:val="007B22DE"/>
    <w:rsid w:val="007B23A7"/>
    <w:rsid w:val="007B2703"/>
    <w:rsid w:val="007B292A"/>
    <w:rsid w:val="007B2D5E"/>
    <w:rsid w:val="007B2DFE"/>
    <w:rsid w:val="007B2E4E"/>
    <w:rsid w:val="007B311A"/>
    <w:rsid w:val="007B315E"/>
    <w:rsid w:val="007B320B"/>
    <w:rsid w:val="007B34CE"/>
    <w:rsid w:val="007B355C"/>
    <w:rsid w:val="007B380B"/>
    <w:rsid w:val="007B3A91"/>
    <w:rsid w:val="007B436D"/>
    <w:rsid w:val="007B48C2"/>
    <w:rsid w:val="007B4B67"/>
    <w:rsid w:val="007B50EA"/>
    <w:rsid w:val="007B51DE"/>
    <w:rsid w:val="007B5505"/>
    <w:rsid w:val="007B562A"/>
    <w:rsid w:val="007B591C"/>
    <w:rsid w:val="007B5A07"/>
    <w:rsid w:val="007B5AD2"/>
    <w:rsid w:val="007B5B37"/>
    <w:rsid w:val="007B5EFF"/>
    <w:rsid w:val="007B6CD4"/>
    <w:rsid w:val="007B735C"/>
    <w:rsid w:val="007B73FD"/>
    <w:rsid w:val="007B763D"/>
    <w:rsid w:val="007B7643"/>
    <w:rsid w:val="007B7869"/>
    <w:rsid w:val="007B7993"/>
    <w:rsid w:val="007B7A66"/>
    <w:rsid w:val="007B7DB2"/>
    <w:rsid w:val="007C00CF"/>
    <w:rsid w:val="007C0227"/>
    <w:rsid w:val="007C054D"/>
    <w:rsid w:val="007C0E87"/>
    <w:rsid w:val="007C121B"/>
    <w:rsid w:val="007C1273"/>
    <w:rsid w:val="007C12F4"/>
    <w:rsid w:val="007C12F9"/>
    <w:rsid w:val="007C1823"/>
    <w:rsid w:val="007C1940"/>
    <w:rsid w:val="007C1B09"/>
    <w:rsid w:val="007C1D6D"/>
    <w:rsid w:val="007C1DCC"/>
    <w:rsid w:val="007C20E7"/>
    <w:rsid w:val="007C213F"/>
    <w:rsid w:val="007C2267"/>
    <w:rsid w:val="007C2457"/>
    <w:rsid w:val="007C2578"/>
    <w:rsid w:val="007C297A"/>
    <w:rsid w:val="007C2A18"/>
    <w:rsid w:val="007C2B40"/>
    <w:rsid w:val="007C305F"/>
    <w:rsid w:val="007C3085"/>
    <w:rsid w:val="007C32ED"/>
    <w:rsid w:val="007C33B9"/>
    <w:rsid w:val="007C3A6B"/>
    <w:rsid w:val="007C3D88"/>
    <w:rsid w:val="007C4252"/>
    <w:rsid w:val="007C4273"/>
    <w:rsid w:val="007C4453"/>
    <w:rsid w:val="007C4C10"/>
    <w:rsid w:val="007C4D40"/>
    <w:rsid w:val="007C4E56"/>
    <w:rsid w:val="007C53BB"/>
    <w:rsid w:val="007C55A9"/>
    <w:rsid w:val="007C56F4"/>
    <w:rsid w:val="007C5757"/>
    <w:rsid w:val="007C57C1"/>
    <w:rsid w:val="007C5BC2"/>
    <w:rsid w:val="007C5DD1"/>
    <w:rsid w:val="007C5FBA"/>
    <w:rsid w:val="007C662C"/>
    <w:rsid w:val="007C6825"/>
    <w:rsid w:val="007C6F2B"/>
    <w:rsid w:val="007C6FC6"/>
    <w:rsid w:val="007C723D"/>
    <w:rsid w:val="007C75F0"/>
    <w:rsid w:val="007C7D2D"/>
    <w:rsid w:val="007D01F2"/>
    <w:rsid w:val="007D0A53"/>
    <w:rsid w:val="007D0C55"/>
    <w:rsid w:val="007D0C71"/>
    <w:rsid w:val="007D0DC2"/>
    <w:rsid w:val="007D141E"/>
    <w:rsid w:val="007D1981"/>
    <w:rsid w:val="007D1B6F"/>
    <w:rsid w:val="007D1BDD"/>
    <w:rsid w:val="007D1D8F"/>
    <w:rsid w:val="007D207C"/>
    <w:rsid w:val="007D2111"/>
    <w:rsid w:val="007D2467"/>
    <w:rsid w:val="007D2CA5"/>
    <w:rsid w:val="007D2CB1"/>
    <w:rsid w:val="007D2CF9"/>
    <w:rsid w:val="007D3308"/>
    <w:rsid w:val="007D384F"/>
    <w:rsid w:val="007D3C9A"/>
    <w:rsid w:val="007D424F"/>
    <w:rsid w:val="007D4807"/>
    <w:rsid w:val="007D4AE3"/>
    <w:rsid w:val="007D4EED"/>
    <w:rsid w:val="007D501A"/>
    <w:rsid w:val="007D551B"/>
    <w:rsid w:val="007D55DE"/>
    <w:rsid w:val="007D57C2"/>
    <w:rsid w:val="007D580B"/>
    <w:rsid w:val="007D58AD"/>
    <w:rsid w:val="007D58E0"/>
    <w:rsid w:val="007D5AE6"/>
    <w:rsid w:val="007D5BF4"/>
    <w:rsid w:val="007D5D61"/>
    <w:rsid w:val="007D66BD"/>
    <w:rsid w:val="007D683E"/>
    <w:rsid w:val="007D6B00"/>
    <w:rsid w:val="007D6C2B"/>
    <w:rsid w:val="007D6C49"/>
    <w:rsid w:val="007D703B"/>
    <w:rsid w:val="007D7093"/>
    <w:rsid w:val="007D70CB"/>
    <w:rsid w:val="007D7815"/>
    <w:rsid w:val="007D7A1B"/>
    <w:rsid w:val="007D7C02"/>
    <w:rsid w:val="007D7C42"/>
    <w:rsid w:val="007E01CE"/>
    <w:rsid w:val="007E0289"/>
    <w:rsid w:val="007E061F"/>
    <w:rsid w:val="007E09D0"/>
    <w:rsid w:val="007E0A1A"/>
    <w:rsid w:val="007E0A35"/>
    <w:rsid w:val="007E0AD1"/>
    <w:rsid w:val="007E0E53"/>
    <w:rsid w:val="007E1368"/>
    <w:rsid w:val="007E14A8"/>
    <w:rsid w:val="007E1EA0"/>
    <w:rsid w:val="007E1EF2"/>
    <w:rsid w:val="007E2022"/>
    <w:rsid w:val="007E2039"/>
    <w:rsid w:val="007E22FA"/>
    <w:rsid w:val="007E24D6"/>
    <w:rsid w:val="007E2505"/>
    <w:rsid w:val="007E281F"/>
    <w:rsid w:val="007E2E6F"/>
    <w:rsid w:val="007E344B"/>
    <w:rsid w:val="007E3496"/>
    <w:rsid w:val="007E35EB"/>
    <w:rsid w:val="007E3708"/>
    <w:rsid w:val="007E388C"/>
    <w:rsid w:val="007E3A1A"/>
    <w:rsid w:val="007E3BE5"/>
    <w:rsid w:val="007E3CB2"/>
    <w:rsid w:val="007E3E2F"/>
    <w:rsid w:val="007E453E"/>
    <w:rsid w:val="007E4699"/>
    <w:rsid w:val="007E4857"/>
    <w:rsid w:val="007E48C3"/>
    <w:rsid w:val="007E4B1B"/>
    <w:rsid w:val="007E4BF0"/>
    <w:rsid w:val="007E4CF9"/>
    <w:rsid w:val="007E4EB8"/>
    <w:rsid w:val="007E4F02"/>
    <w:rsid w:val="007E5000"/>
    <w:rsid w:val="007E5076"/>
    <w:rsid w:val="007E5206"/>
    <w:rsid w:val="007E52A2"/>
    <w:rsid w:val="007E537F"/>
    <w:rsid w:val="007E54B0"/>
    <w:rsid w:val="007E5500"/>
    <w:rsid w:val="007E55DC"/>
    <w:rsid w:val="007E572D"/>
    <w:rsid w:val="007E5A55"/>
    <w:rsid w:val="007E5B15"/>
    <w:rsid w:val="007E5BC9"/>
    <w:rsid w:val="007E6247"/>
    <w:rsid w:val="007E62F8"/>
    <w:rsid w:val="007E64DF"/>
    <w:rsid w:val="007E66AB"/>
    <w:rsid w:val="007E69E7"/>
    <w:rsid w:val="007E6B5C"/>
    <w:rsid w:val="007E7067"/>
    <w:rsid w:val="007E7403"/>
    <w:rsid w:val="007E7799"/>
    <w:rsid w:val="007E793B"/>
    <w:rsid w:val="007E7A3F"/>
    <w:rsid w:val="007E7AC6"/>
    <w:rsid w:val="007E7B13"/>
    <w:rsid w:val="007E7D0A"/>
    <w:rsid w:val="007E7DAC"/>
    <w:rsid w:val="007E7E9C"/>
    <w:rsid w:val="007E7F42"/>
    <w:rsid w:val="007F09CA"/>
    <w:rsid w:val="007F0A32"/>
    <w:rsid w:val="007F1409"/>
    <w:rsid w:val="007F1C5D"/>
    <w:rsid w:val="007F1DBC"/>
    <w:rsid w:val="007F1EE2"/>
    <w:rsid w:val="007F246B"/>
    <w:rsid w:val="007F2623"/>
    <w:rsid w:val="007F2BFF"/>
    <w:rsid w:val="007F3139"/>
    <w:rsid w:val="007F3480"/>
    <w:rsid w:val="007F358A"/>
    <w:rsid w:val="007F37A0"/>
    <w:rsid w:val="007F37C5"/>
    <w:rsid w:val="007F3B05"/>
    <w:rsid w:val="007F3D3C"/>
    <w:rsid w:val="007F40EA"/>
    <w:rsid w:val="007F46A4"/>
    <w:rsid w:val="007F4C3D"/>
    <w:rsid w:val="007F4E3C"/>
    <w:rsid w:val="007F53E3"/>
    <w:rsid w:val="007F5451"/>
    <w:rsid w:val="007F56B1"/>
    <w:rsid w:val="007F5950"/>
    <w:rsid w:val="007F5B16"/>
    <w:rsid w:val="007F5B44"/>
    <w:rsid w:val="007F5C84"/>
    <w:rsid w:val="007F61BE"/>
    <w:rsid w:val="007F661C"/>
    <w:rsid w:val="007F67FC"/>
    <w:rsid w:val="007F6903"/>
    <w:rsid w:val="007F6981"/>
    <w:rsid w:val="007F6A6A"/>
    <w:rsid w:val="007F6BBF"/>
    <w:rsid w:val="007F6D13"/>
    <w:rsid w:val="007F6E18"/>
    <w:rsid w:val="007F70CD"/>
    <w:rsid w:val="007F758E"/>
    <w:rsid w:val="007F76B2"/>
    <w:rsid w:val="007F7E7E"/>
    <w:rsid w:val="00800162"/>
    <w:rsid w:val="00800445"/>
    <w:rsid w:val="00800527"/>
    <w:rsid w:val="00800717"/>
    <w:rsid w:val="00800B40"/>
    <w:rsid w:val="00800D4E"/>
    <w:rsid w:val="00800E56"/>
    <w:rsid w:val="0080105B"/>
    <w:rsid w:val="00801197"/>
    <w:rsid w:val="008014BD"/>
    <w:rsid w:val="0080150C"/>
    <w:rsid w:val="0080151F"/>
    <w:rsid w:val="0080163F"/>
    <w:rsid w:val="00801756"/>
    <w:rsid w:val="008017A4"/>
    <w:rsid w:val="008019ED"/>
    <w:rsid w:val="0080200C"/>
    <w:rsid w:val="00802321"/>
    <w:rsid w:val="008025A3"/>
    <w:rsid w:val="00802D74"/>
    <w:rsid w:val="00802EB8"/>
    <w:rsid w:val="008030CB"/>
    <w:rsid w:val="008031A9"/>
    <w:rsid w:val="00803587"/>
    <w:rsid w:val="008037A2"/>
    <w:rsid w:val="00803DC9"/>
    <w:rsid w:val="00803E0E"/>
    <w:rsid w:val="008043D5"/>
    <w:rsid w:val="008043E0"/>
    <w:rsid w:val="0080452F"/>
    <w:rsid w:val="00804596"/>
    <w:rsid w:val="008046C4"/>
    <w:rsid w:val="00804790"/>
    <w:rsid w:val="00805552"/>
    <w:rsid w:val="0080566C"/>
    <w:rsid w:val="00805D1B"/>
    <w:rsid w:val="00805E14"/>
    <w:rsid w:val="00805EF2"/>
    <w:rsid w:val="0080620D"/>
    <w:rsid w:val="0080666A"/>
    <w:rsid w:val="008067FF"/>
    <w:rsid w:val="00806AC1"/>
    <w:rsid w:val="00807077"/>
    <w:rsid w:val="0080719B"/>
    <w:rsid w:val="008071F9"/>
    <w:rsid w:val="00807393"/>
    <w:rsid w:val="008076DB"/>
    <w:rsid w:val="00807EC3"/>
    <w:rsid w:val="008102FE"/>
    <w:rsid w:val="00810728"/>
    <w:rsid w:val="00810926"/>
    <w:rsid w:val="00810AC3"/>
    <w:rsid w:val="00810AF7"/>
    <w:rsid w:val="00810FE1"/>
    <w:rsid w:val="00811085"/>
    <w:rsid w:val="00811AB2"/>
    <w:rsid w:val="00811B18"/>
    <w:rsid w:val="00811B38"/>
    <w:rsid w:val="00811EEC"/>
    <w:rsid w:val="008120A5"/>
    <w:rsid w:val="008120A6"/>
    <w:rsid w:val="00812131"/>
    <w:rsid w:val="00812835"/>
    <w:rsid w:val="00812B4D"/>
    <w:rsid w:val="008130C9"/>
    <w:rsid w:val="00813558"/>
    <w:rsid w:val="00813A90"/>
    <w:rsid w:val="00813BD2"/>
    <w:rsid w:val="008147F5"/>
    <w:rsid w:val="00814BF4"/>
    <w:rsid w:val="00814D64"/>
    <w:rsid w:val="00814F98"/>
    <w:rsid w:val="00814FDD"/>
    <w:rsid w:val="008150E3"/>
    <w:rsid w:val="0081516D"/>
    <w:rsid w:val="008152E6"/>
    <w:rsid w:val="00815A28"/>
    <w:rsid w:val="00816128"/>
    <w:rsid w:val="00816581"/>
    <w:rsid w:val="00816953"/>
    <w:rsid w:val="008169DF"/>
    <w:rsid w:val="00816AE4"/>
    <w:rsid w:val="00816C25"/>
    <w:rsid w:val="00816FDB"/>
    <w:rsid w:val="00817377"/>
    <w:rsid w:val="008179E2"/>
    <w:rsid w:val="00817A4E"/>
    <w:rsid w:val="00817BF4"/>
    <w:rsid w:val="00817EBF"/>
    <w:rsid w:val="008200F8"/>
    <w:rsid w:val="008209D6"/>
    <w:rsid w:val="00820B13"/>
    <w:rsid w:val="00820D70"/>
    <w:rsid w:val="00820E3E"/>
    <w:rsid w:val="00820F91"/>
    <w:rsid w:val="00821494"/>
    <w:rsid w:val="0082188A"/>
    <w:rsid w:val="00821A74"/>
    <w:rsid w:val="00821D7B"/>
    <w:rsid w:val="00822076"/>
    <w:rsid w:val="00822278"/>
    <w:rsid w:val="008222ED"/>
    <w:rsid w:val="008224F1"/>
    <w:rsid w:val="00822C1C"/>
    <w:rsid w:val="00822D39"/>
    <w:rsid w:val="00822E28"/>
    <w:rsid w:val="00822FCA"/>
    <w:rsid w:val="00823097"/>
    <w:rsid w:val="008235ED"/>
    <w:rsid w:val="00823A0E"/>
    <w:rsid w:val="00823CC9"/>
    <w:rsid w:val="00823D95"/>
    <w:rsid w:val="0082406F"/>
    <w:rsid w:val="00824208"/>
    <w:rsid w:val="0082420B"/>
    <w:rsid w:val="00824DCE"/>
    <w:rsid w:val="0082516D"/>
    <w:rsid w:val="0082525C"/>
    <w:rsid w:val="008252F0"/>
    <w:rsid w:val="0082533B"/>
    <w:rsid w:val="008254F7"/>
    <w:rsid w:val="00825784"/>
    <w:rsid w:val="00825919"/>
    <w:rsid w:val="00825A8C"/>
    <w:rsid w:val="00825A99"/>
    <w:rsid w:val="00825AFB"/>
    <w:rsid w:val="00825D99"/>
    <w:rsid w:val="00825F2E"/>
    <w:rsid w:val="00826281"/>
    <w:rsid w:val="008264A3"/>
    <w:rsid w:val="008265ED"/>
    <w:rsid w:val="00826B20"/>
    <w:rsid w:val="00826BE7"/>
    <w:rsid w:val="00826CAC"/>
    <w:rsid w:val="00826FC0"/>
    <w:rsid w:val="008271E7"/>
    <w:rsid w:val="0082769C"/>
    <w:rsid w:val="0083004C"/>
    <w:rsid w:val="00830356"/>
    <w:rsid w:val="00830394"/>
    <w:rsid w:val="0083072A"/>
    <w:rsid w:val="008308E2"/>
    <w:rsid w:val="00830B70"/>
    <w:rsid w:val="00830E5B"/>
    <w:rsid w:val="00831255"/>
    <w:rsid w:val="0083141B"/>
    <w:rsid w:val="00831527"/>
    <w:rsid w:val="00831564"/>
    <w:rsid w:val="00831780"/>
    <w:rsid w:val="00831783"/>
    <w:rsid w:val="008317D2"/>
    <w:rsid w:val="008317F6"/>
    <w:rsid w:val="00831857"/>
    <w:rsid w:val="008319E1"/>
    <w:rsid w:val="008319F6"/>
    <w:rsid w:val="00831B18"/>
    <w:rsid w:val="00831BD1"/>
    <w:rsid w:val="00831F46"/>
    <w:rsid w:val="00831F78"/>
    <w:rsid w:val="0083205F"/>
    <w:rsid w:val="00832399"/>
    <w:rsid w:val="008323CD"/>
    <w:rsid w:val="008329FE"/>
    <w:rsid w:val="00832B6B"/>
    <w:rsid w:val="00832BF9"/>
    <w:rsid w:val="00832CF8"/>
    <w:rsid w:val="00832DAA"/>
    <w:rsid w:val="008334C9"/>
    <w:rsid w:val="008335DD"/>
    <w:rsid w:val="0083371C"/>
    <w:rsid w:val="00833C48"/>
    <w:rsid w:val="008340F2"/>
    <w:rsid w:val="0083410C"/>
    <w:rsid w:val="008349DB"/>
    <w:rsid w:val="00834BFF"/>
    <w:rsid w:val="00834FF8"/>
    <w:rsid w:val="008350A5"/>
    <w:rsid w:val="00835596"/>
    <w:rsid w:val="008358EA"/>
    <w:rsid w:val="0083591E"/>
    <w:rsid w:val="00835C97"/>
    <w:rsid w:val="00836071"/>
    <w:rsid w:val="008360C5"/>
    <w:rsid w:val="00836155"/>
    <w:rsid w:val="008364AD"/>
    <w:rsid w:val="008364B8"/>
    <w:rsid w:val="00836DDE"/>
    <w:rsid w:val="008371BF"/>
    <w:rsid w:val="00837616"/>
    <w:rsid w:val="00837774"/>
    <w:rsid w:val="00837B7E"/>
    <w:rsid w:val="00837BDC"/>
    <w:rsid w:val="00837D50"/>
    <w:rsid w:val="00837F2D"/>
    <w:rsid w:val="008400C3"/>
    <w:rsid w:val="008402B0"/>
    <w:rsid w:val="0084030F"/>
    <w:rsid w:val="00840998"/>
    <w:rsid w:val="0084120C"/>
    <w:rsid w:val="008413FF"/>
    <w:rsid w:val="0084171A"/>
    <w:rsid w:val="00841A11"/>
    <w:rsid w:val="00841BAD"/>
    <w:rsid w:val="00841EEB"/>
    <w:rsid w:val="00842338"/>
    <w:rsid w:val="00842920"/>
    <w:rsid w:val="00842AB7"/>
    <w:rsid w:val="00842BB7"/>
    <w:rsid w:val="00842BD2"/>
    <w:rsid w:val="008431F5"/>
    <w:rsid w:val="0084329F"/>
    <w:rsid w:val="008438DA"/>
    <w:rsid w:val="00843B1D"/>
    <w:rsid w:val="00843B4D"/>
    <w:rsid w:val="00843F09"/>
    <w:rsid w:val="008442E5"/>
    <w:rsid w:val="00844570"/>
    <w:rsid w:val="00844676"/>
    <w:rsid w:val="00844C93"/>
    <w:rsid w:val="0084507C"/>
    <w:rsid w:val="00845195"/>
    <w:rsid w:val="00845207"/>
    <w:rsid w:val="008455DB"/>
    <w:rsid w:val="00845A19"/>
    <w:rsid w:val="00845E2A"/>
    <w:rsid w:val="00846137"/>
    <w:rsid w:val="0084632E"/>
    <w:rsid w:val="008467BA"/>
    <w:rsid w:val="00846868"/>
    <w:rsid w:val="0084687C"/>
    <w:rsid w:val="00846B2D"/>
    <w:rsid w:val="00846CDB"/>
    <w:rsid w:val="00846D9A"/>
    <w:rsid w:val="0084766B"/>
    <w:rsid w:val="008476C3"/>
    <w:rsid w:val="00847AD3"/>
    <w:rsid w:val="00850094"/>
    <w:rsid w:val="008500F1"/>
    <w:rsid w:val="00850227"/>
    <w:rsid w:val="0085028E"/>
    <w:rsid w:val="008503DB"/>
    <w:rsid w:val="008503DE"/>
    <w:rsid w:val="008509B6"/>
    <w:rsid w:val="00850B8A"/>
    <w:rsid w:val="00850E39"/>
    <w:rsid w:val="0085120D"/>
    <w:rsid w:val="008512D7"/>
    <w:rsid w:val="00851644"/>
    <w:rsid w:val="00851650"/>
    <w:rsid w:val="00851B08"/>
    <w:rsid w:val="00851B3D"/>
    <w:rsid w:val="00851D83"/>
    <w:rsid w:val="00851DF5"/>
    <w:rsid w:val="0085203B"/>
    <w:rsid w:val="0085207F"/>
    <w:rsid w:val="008520C0"/>
    <w:rsid w:val="008524F3"/>
    <w:rsid w:val="00852666"/>
    <w:rsid w:val="00852CEE"/>
    <w:rsid w:val="00852FEA"/>
    <w:rsid w:val="008538AC"/>
    <w:rsid w:val="00853D16"/>
    <w:rsid w:val="00853D85"/>
    <w:rsid w:val="008541C9"/>
    <w:rsid w:val="00854684"/>
    <w:rsid w:val="0085477B"/>
    <w:rsid w:val="008549CF"/>
    <w:rsid w:val="00854C15"/>
    <w:rsid w:val="00854CC8"/>
    <w:rsid w:val="0085575A"/>
    <w:rsid w:val="00855A9B"/>
    <w:rsid w:val="00855AC2"/>
    <w:rsid w:val="00855B6F"/>
    <w:rsid w:val="00855D2D"/>
    <w:rsid w:val="00855DBF"/>
    <w:rsid w:val="00855DCB"/>
    <w:rsid w:val="00855F36"/>
    <w:rsid w:val="008561FC"/>
    <w:rsid w:val="00856538"/>
    <w:rsid w:val="00856873"/>
    <w:rsid w:val="00856960"/>
    <w:rsid w:val="00856BB9"/>
    <w:rsid w:val="00857193"/>
    <w:rsid w:val="008573CF"/>
    <w:rsid w:val="00857709"/>
    <w:rsid w:val="0085778A"/>
    <w:rsid w:val="00857A1E"/>
    <w:rsid w:val="00857CD6"/>
    <w:rsid w:val="00860462"/>
    <w:rsid w:val="00860555"/>
    <w:rsid w:val="008606B0"/>
    <w:rsid w:val="008606E8"/>
    <w:rsid w:val="00860B5A"/>
    <w:rsid w:val="00860BA9"/>
    <w:rsid w:val="00860C79"/>
    <w:rsid w:val="00860CDB"/>
    <w:rsid w:val="00860D11"/>
    <w:rsid w:val="00860FCA"/>
    <w:rsid w:val="0086103D"/>
    <w:rsid w:val="0086107C"/>
    <w:rsid w:val="00861C43"/>
    <w:rsid w:val="00861E8C"/>
    <w:rsid w:val="008621B2"/>
    <w:rsid w:val="008621CC"/>
    <w:rsid w:val="0086253A"/>
    <w:rsid w:val="00862678"/>
    <w:rsid w:val="00862764"/>
    <w:rsid w:val="00862B76"/>
    <w:rsid w:val="00862CE5"/>
    <w:rsid w:val="00863928"/>
    <w:rsid w:val="00863E96"/>
    <w:rsid w:val="00863EF1"/>
    <w:rsid w:val="00865595"/>
    <w:rsid w:val="00865857"/>
    <w:rsid w:val="00865E4B"/>
    <w:rsid w:val="00865EAE"/>
    <w:rsid w:val="00865FDC"/>
    <w:rsid w:val="008666ED"/>
    <w:rsid w:val="00866B6A"/>
    <w:rsid w:val="00866C6A"/>
    <w:rsid w:val="00866CC4"/>
    <w:rsid w:val="00866CF4"/>
    <w:rsid w:val="00867257"/>
    <w:rsid w:val="00867605"/>
    <w:rsid w:val="008677D3"/>
    <w:rsid w:val="008703AF"/>
    <w:rsid w:val="00870617"/>
    <w:rsid w:val="0087090B"/>
    <w:rsid w:val="00870C1E"/>
    <w:rsid w:val="00870D2E"/>
    <w:rsid w:val="00870DE9"/>
    <w:rsid w:val="00871549"/>
    <w:rsid w:val="0087198A"/>
    <w:rsid w:val="00871B0C"/>
    <w:rsid w:val="00871BF2"/>
    <w:rsid w:val="00872252"/>
    <w:rsid w:val="0087225E"/>
    <w:rsid w:val="008722E8"/>
    <w:rsid w:val="008722F9"/>
    <w:rsid w:val="00872664"/>
    <w:rsid w:val="00872DFA"/>
    <w:rsid w:val="00872F94"/>
    <w:rsid w:val="00872FFA"/>
    <w:rsid w:val="00873060"/>
    <w:rsid w:val="008731D0"/>
    <w:rsid w:val="008732EF"/>
    <w:rsid w:val="00873473"/>
    <w:rsid w:val="00873967"/>
    <w:rsid w:val="00873E83"/>
    <w:rsid w:val="00873F92"/>
    <w:rsid w:val="008745CD"/>
    <w:rsid w:val="008746D9"/>
    <w:rsid w:val="00874B51"/>
    <w:rsid w:val="00874C07"/>
    <w:rsid w:val="00874DA2"/>
    <w:rsid w:val="00874DF6"/>
    <w:rsid w:val="00874E97"/>
    <w:rsid w:val="00874EF1"/>
    <w:rsid w:val="00875452"/>
    <w:rsid w:val="00875D81"/>
    <w:rsid w:val="008761BC"/>
    <w:rsid w:val="0087642B"/>
    <w:rsid w:val="00876527"/>
    <w:rsid w:val="00876532"/>
    <w:rsid w:val="008766BA"/>
    <w:rsid w:val="00876A95"/>
    <w:rsid w:val="00876B3D"/>
    <w:rsid w:val="00876D90"/>
    <w:rsid w:val="00876D97"/>
    <w:rsid w:val="00877031"/>
    <w:rsid w:val="0087717A"/>
    <w:rsid w:val="008771F4"/>
    <w:rsid w:val="008772B0"/>
    <w:rsid w:val="0087789A"/>
    <w:rsid w:val="00877928"/>
    <w:rsid w:val="00877929"/>
    <w:rsid w:val="008779FF"/>
    <w:rsid w:val="00877C2B"/>
    <w:rsid w:val="008802CE"/>
    <w:rsid w:val="0088068E"/>
    <w:rsid w:val="00880F38"/>
    <w:rsid w:val="00881302"/>
    <w:rsid w:val="00881439"/>
    <w:rsid w:val="008814E0"/>
    <w:rsid w:val="00881807"/>
    <w:rsid w:val="00881906"/>
    <w:rsid w:val="00881A10"/>
    <w:rsid w:val="00881D01"/>
    <w:rsid w:val="00881D93"/>
    <w:rsid w:val="00881F14"/>
    <w:rsid w:val="0088252C"/>
    <w:rsid w:val="00882824"/>
    <w:rsid w:val="008828CC"/>
    <w:rsid w:val="008829D3"/>
    <w:rsid w:val="008829FF"/>
    <w:rsid w:val="00882BFA"/>
    <w:rsid w:val="00882C91"/>
    <w:rsid w:val="00882F25"/>
    <w:rsid w:val="00882F5D"/>
    <w:rsid w:val="0088337C"/>
    <w:rsid w:val="00883B3D"/>
    <w:rsid w:val="00883B8E"/>
    <w:rsid w:val="00883EAC"/>
    <w:rsid w:val="008844AC"/>
    <w:rsid w:val="008845F9"/>
    <w:rsid w:val="008847AC"/>
    <w:rsid w:val="00884AC9"/>
    <w:rsid w:val="00884B2E"/>
    <w:rsid w:val="00885091"/>
    <w:rsid w:val="008850D1"/>
    <w:rsid w:val="0088522B"/>
    <w:rsid w:val="0088593D"/>
    <w:rsid w:val="00885C32"/>
    <w:rsid w:val="00885E55"/>
    <w:rsid w:val="00885F9C"/>
    <w:rsid w:val="0088633C"/>
    <w:rsid w:val="00886AB5"/>
    <w:rsid w:val="008873C0"/>
    <w:rsid w:val="00887490"/>
    <w:rsid w:val="00887598"/>
    <w:rsid w:val="0088799B"/>
    <w:rsid w:val="00887CCD"/>
    <w:rsid w:val="008902D9"/>
    <w:rsid w:val="00890342"/>
    <w:rsid w:val="00890464"/>
    <w:rsid w:val="008907D6"/>
    <w:rsid w:val="00890C72"/>
    <w:rsid w:val="00891061"/>
    <w:rsid w:val="0089106E"/>
    <w:rsid w:val="0089109E"/>
    <w:rsid w:val="00891135"/>
    <w:rsid w:val="00891315"/>
    <w:rsid w:val="008913C5"/>
    <w:rsid w:val="008914C9"/>
    <w:rsid w:val="00891A2E"/>
    <w:rsid w:val="00891B7A"/>
    <w:rsid w:val="00891D0D"/>
    <w:rsid w:val="00891F56"/>
    <w:rsid w:val="00891F70"/>
    <w:rsid w:val="008921C6"/>
    <w:rsid w:val="008925BA"/>
    <w:rsid w:val="00892E7F"/>
    <w:rsid w:val="00893115"/>
    <w:rsid w:val="00893AC8"/>
    <w:rsid w:val="00893CEF"/>
    <w:rsid w:val="00893E5E"/>
    <w:rsid w:val="00893F89"/>
    <w:rsid w:val="00894363"/>
    <w:rsid w:val="00894466"/>
    <w:rsid w:val="008946FB"/>
    <w:rsid w:val="0089472A"/>
    <w:rsid w:val="00894927"/>
    <w:rsid w:val="008949D2"/>
    <w:rsid w:val="00894C10"/>
    <w:rsid w:val="0089513C"/>
    <w:rsid w:val="00895174"/>
    <w:rsid w:val="00895264"/>
    <w:rsid w:val="0089526A"/>
    <w:rsid w:val="00895BCB"/>
    <w:rsid w:val="00895CC9"/>
    <w:rsid w:val="00895CEB"/>
    <w:rsid w:val="0089621B"/>
    <w:rsid w:val="008962B8"/>
    <w:rsid w:val="008966B7"/>
    <w:rsid w:val="0089719A"/>
    <w:rsid w:val="008972CD"/>
    <w:rsid w:val="008975AA"/>
    <w:rsid w:val="008976A8"/>
    <w:rsid w:val="00897738"/>
    <w:rsid w:val="008977A7"/>
    <w:rsid w:val="00897E63"/>
    <w:rsid w:val="008A03C0"/>
    <w:rsid w:val="008A0449"/>
    <w:rsid w:val="008A0517"/>
    <w:rsid w:val="008A0566"/>
    <w:rsid w:val="008A08EF"/>
    <w:rsid w:val="008A0A8E"/>
    <w:rsid w:val="008A0CC4"/>
    <w:rsid w:val="008A1069"/>
    <w:rsid w:val="008A1508"/>
    <w:rsid w:val="008A15E1"/>
    <w:rsid w:val="008A1616"/>
    <w:rsid w:val="008A19C7"/>
    <w:rsid w:val="008A1B43"/>
    <w:rsid w:val="008A1C16"/>
    <w:rsid w:val="008A1D19"/>
    <w:rsid w:val="008A20B6"/>
    <w:rsid w:val="008A2103"/>
    <w:rsid w:val="008A255F"/>
    <w:rsid w:val="008A26BB"/>
    <w:rsid w:val="008A285B"/>
    <w:rsid w:val="008A2A92"/>
    <w:rsid w:val="008A3070"/>
    <w:rsid w:val="008A3079"/>
    <w:rsid w:val="008A3239"/>
    <w:rsid w:val="008A32EE"/>
    <w:rsid w:val="008A3631"/>
    <w:rsid w:val="008A37DD"/>
    <w:rsid w:val="008A3FCA"/>
    <w:rsid w:val="008A404F"/>
    <w:rsid w:val="008A4192"/>
    <w:rsid w:val="008A46A4"/>
    <w:rsid w:val="008A4876"/>
    <w:rsid w:val="008A49FE"/>
    <w:rsid w:val="008A4EBD"/>
    <w:rsid w:val="008A4EBE"/>
    <w:rsid w:val="008A50BE"/>
    <w:rsid w:val="008A50EA"/>
    <w:rsid w:val="008A525A"/>
    <w:rsid w:val="008A5412"/>
    <w:rsid w:val="008A580A"/>
    <w:rsid w:val="008A583A"/>
    <w:rsid w:val="008A59F7"/>
    <w:rsid w:val="008A5B57"/>
    <w:rsid w:val="008A5BD6"/>
    <w:rsid w:val="008A5C3E"/>
    <w:rsid w:val="008A5CDA"/>
    <w:rsid w:val="008A5E56"/>
    <w:rsid w:val="008A5FA7"/>
    <w:rsid w:val="008A6853"/>
    <w:rsid w:val="008A689E"/>
    <w:rsid w:val="008A68A8"/>
    <w:rsid w:val="008A690A"/>
    <w:rsid w:val="008A7271"/>
    <w:rsid w:val="008A75A9"/>
    <w:rsid w:val="008A78A8"/>
    <w:rsid w:val="008A7911"/>
    <w:rsid w:val="008A7B11"/>
    <w:rsid w:val="008A7B2D"/>
    <w:rsid w:val="008A7D11"/>
    <w:rsid w:val="008A7F4C"/>
    <w:rsid w:val="008A7FEE"/>
    <w:rsid w:val="008A7FFC"/>
    <w:rsid w:val="008B0CD5"/>
    <w:rsid w:val="008B11FE"/>
    <w:rsid w:val="008B1281"/>
    <w:rsid w:val="008B13BF"/>
    <w:rsid w:val="008B13C7"/>
    <w:rsid w:val="008B141E"/>
    <w:rsid w:val="008B1654"/>
    <w:rsid w:val="008B24AB"/>
    <w:rsid w:val="008B276F"/>
    <w:rsid w:val="008B27FD"/>
    <w:rsid w:val="008B2E31"/>
    <w:rsid w:val="008B2E41"/>
    <w:rsid w:val="008B31D3"/>
    <w:rsid w:val="008B33B6"/>
    <w:rsid w:val="008B393F"/>
    <w:rsid w:val="008B3D74"/>
    <w:rsid w:val="008B3FBB"/>
    <w:rsid w:val="008B45B7"/>
    <w:rsid w:val="008B4796"/>
    <w:rsid w:val="008B5013"/>
    <w:rsid w:val="008B5252"/>
    <w:rsid w:val="008B532B"/>
    <w:rsid w:val="008B5521"/>
    <w:rsid w:val="008B5542"/>
    <w:rsid w:val="008B5B7B"/>
    <w:rsid w:val="008B5DF3"/>
    <w:rsid w:val="008B6243"/>
    <w:rsid w:val="008B638A"/>
    <w:rsid w:val="008B6413"/>
    <w:rsid w:val="008B6529"/>
    <w:rsid w:val="008B66B8"/>
    <w:rsid w:val="008B6CA9"/>
    <w:rsid w:val="008B6E92"/>
    <w:rsid w:val="008B6F51"/>
    <w:rsid w:val="008B7117"/>
    <w:rsid w:val="008B72FA"/>
    <w:rsid w:val="008B7449"/>
    <w:rsid w:val="008B7917"/>
    <w:rsid w:val="008B7A6E"/>
    <w:rsid w:val="008B7EB7"/>
    <w:rsid w:val="008B7F16"/>
    <w:rsid w:val="008C0291"/>
    <w:rsid w:val="008C0AB8"/>
    <w:rsid w:val="008C0C98"/>
    <w:rsid w:val="008C0EF1"/>
    <w:rsid w:val="008C104C"/>
    <w:rsid w:val="008C106E"/>
    <w:rsid w:val="008C10B1"/>
    <w:rsid w:val="008C1978"/>
    <w:rsid w:val="008C1987"/>
    <w:rsid w:val="008C1B44"/>
    <w:rsid w:val="008C1B84"/>
    <w:rsid w:val="008C1DCA"/>
    <w:rsid w:val="008C1E18"/>
    <w:rsid w:val="008C201E"/>
    <w:rsid w:val="008C2062"/>
    <w:rsid w:val="008C27E8"/>
    <w:rsid w:val="008C2B99"/>
    <w:rsid w:val="008C2BB7"/>
    <w:rsid w:val="008C2BBE"/>
    <w:rsid w:val="008C2E83"/>
    <w:rsid w:val="008C2EA5"/>
    <w:rsid w:val="008C3043"/>
    <w:rsid w:val="008C30FB"/>
    <w:rsid w:val="008C34F8"/>
    <w:rsid w:val="008C3E87"/>
    <w:rsid w:val="008C3EC0"/>
    <w:rsid w:val="008C3ECB"/>
    <w:rsid w:val="008C4102"/>
    <w:rsid w:val="008C4135"/>
    <w:rsid w:val="008C421C"/>
    <w:rsid w:val="008C4342"/>
    <w:rsid w:val="008C437D"/>
    <w:rsid w:val="008C43A3"/>
    <w:rsid w:val="008C4648"/>
    <w:rsid w:val="008C4693"/>
    <w:rsid w:val="008C4797"/>
    <w:rsid w:val="008C48AD"/>
    <w:rsid w:val="008C4C9D"/>
    <w:rsid w:val="008C4CEE"/>
    <w:rsid w:val="008C4E40"/>
    <w:rsid w:val="008C4E61"/>
    <w:rsid w:val="008C57DC"/>
    <w:rsid w:val="008C58F3"/>
    <w:rsid w:val="008C5A17"/>
    <w:rsid w:val="008C63E8"/>
    <w:rsid w:val="008C64F9"/>
    <w:rsid w:val="008C6597"/>
    <w:rsid w:val="008C695E"/>
    <w:rsid w:val="008C698B"/>
    <w:rsid w:val="008C6BA9"/>
    <w:rsid w:val="008C6C4E"/>
    <w:rsid w:val="008C6F1D"/>
    <w:rsid w:val="008C790A"/>
    <w:rsid w:val="008C7C2C"/>
    <w:rsid w:val="008C7DAD"/>
    <w:rsid w:val="008D0528"/>
    <w:rsid w:val="008D0858"/>
    <w:rsid w:val="008D0F4C"/>
    <w:rsid w:val="008D0FC7"/>
    <w:rsid w:val="008D10A3"/>
    <w:rsid w:val="008D124C"/>
    <w:rsid w:val="008D13CE"/>
    <w:rsid w:val="008D18DD"/>
    <w:rsid w:val="008D19AC"/>
    <w:rsid w:val="008D1BC0"/>
    <w:rsid w:val="008D22F1"/>
    <w:rsid w:val="008D2452"/>
    <w:rsid w:val="008D25D9"/>
    <w:rsid w:val="008D2745"/>
    <w:rsid w:val="008D27D6"/>
    <w:rsid w:val="008D2EDE"/>
    <w:rsid w:val="008D300E"/>
    <w:rsid w:val="008D331E"/>
    <w:rsid w:val="008D33EF"/>
    <w:rsid w:val="008D356E"/>
    <w:rsid w:val="008D38C1"/>
    <w:rsid w:val="008D3ED3"/>
    <w:rsid w:val="008D3FCE"/>
    <w:rsid w:val="008D420F"/>
    <w:rsid w:val="008D45C5"/>
    <w:rsid w:val="008D493D"/>
    <w:rsid w:val="008D4A4E"/>
    <w:rsid w:val="008D4E46"/>
    <w:rsid w:val="008D505D"/>
    <w:rsid w:val="008D51F7"/>
    <w:rsid w:val="008D567D"/>
    <w:rsid w:val="008D57B4"/>
    <w:rsid w:val="008D5C3F"/>
    <w:rsid w:val="008D5CF8"/>
    <w:rsid w:val="008D68B0"/>
    <w:rsid w:val="008D68E9"/>
    <w:rsid w:val="008D6972"/>
    <w:rsid w:val="008D6A89"/>
    <w:rsid w:val="008D6F5F"/>
    <w:rsid w:val="008D6FA4"/>
    <w:rsid w:val="008D6FEF"/>
    <w:rsid w:val="008D701E"/>
    <w:rsid w:val="008D7114"/>
    <w:rsid w:val="008D74E7"/>
    <w:rsid w:val="008D7D0A"/>
    <w:rsid w:val="008E02B6"/>
    <w:rsid w:val="008E06C9"/>
    <w:rsid w:val="008E0899"/>
    <w:rsid w:val="008E0BAA"/>
    <w:rsid w:val="008E0DF5"/>
    <w:rsid w:val="008E0E49"/>
    <w:rsid w:val="008E111F"/>
    <w:rsid w:val="008E1255"/>
    <w:rsid w:val="008E16E8"/>
    <w:rsid w:val="008E1A12"/>
    <w:rsid w:val="008E1D2B"/>
    <w:rsid w:val="008E201C"/>
    <w:rsid w:val="008E2250"/>
    <w:rsid w:val="008E2326"/>
    <w:rsid w:val="008E2336"/>
    <w:rsid w:val="008E2500"/>
    <w:rsid w:val="008E2530"/>
    <w:rsid w:val="008E282B"/>
    <w:rsid w:val="008E2AFE"/>
    <w:rsid w:val="008E2BF3"/>
    <w:rsid w:val="008E2E05"/>
    <w:rsid w:val="008E368A"/>
    <w:rsid w:val="008E36EF"/>
    <w:rsid w:val="008E38E7"/>
    <w:rsid w:val="008E3D30"/>
    <w:rsid w:val="008E3E03"/>
    <w:rsid w:val="008E40CF"/>
    <w:rsid w:val="008E43E6"/>
    <w:rsid w:val="008E4443"/>
    <w:rsid w:val="008E4608"/>
    <w:rsid w:val="008E4628"/>
    <w:rsid w:val="008E4BBB"/>
    <w:rsid w:val="008E4E14"/>
    <w:rsid w:val="008E4E1B"/>
    <w:rsid w:val="008E504C"/>
    <w:rsid w:val="008E50E0"/>
    <w:rsid w:val="008E5577"/>
    <w:rsid w:val="008E55DD"/>
    <w:rsid w:val="008E5CF0"/>
    <w:rsid w:val="008E5F3F"/>
    <w:rsid w:val="008E61EB"/>
    <w:rsid w:val="008E62F8"/>
    <w:rsid w:val="008E6843"/>
    <w:rsid w:val="008E684D"/>
    <w:rsid w:val="008E698A"/>
    <w:rsid w:val="008E6B23"/>
    <w:rsid w:val="008E6C13"/>
    <w:rsid w:val="008E6D7B"/>
    <w:rsid w:val="008E6D99"/>
    <w:rsid w:val="008E6E09"/>
    <w:rsid w:val="008E71ED"/>
    <w:rsid w:val="008E720C"/>
    <w:rsid w:val="008E7408"/>
    <w:rsid w:val="008E7682"/>
    <w:rsid w:val="008E7982"/>
    <w:rsid w:val="008E7BD7"/>
    <w:rsid w:val="008E7D80"/>
    <w:rsid w:val="008E7D82"/>
    <w:rsid w:val="008E7EC4"/>
    <w:rsid w:val="008E7EE8"/>
    <w:rsid w:val="008F009F"/>
    <w:rsid w:val="008F022C"/>
    <w:rsid w:val="008F03CA"/>
    <w:rsid w:val="008F07C7"/>
    <w:rsid w:val="008F14C6"/>
    <w:rsid w:val="008F1B07"/>
    <w:rsid w:val="008F1F81"/>
    <w:rsid w:val="008F210C"/>
    <w:rsid w:val="008F21D6"/>
    <w:rsid w:val="008F22FD"/>
    <w:rsid w:val="008F24E0"/>
    <w:rsid w:val="008F2D00"/>
    <w:rsid w:val="008F2ECD"/>
    <w:rsid w:val="008F2FDB"/>
    <w:rsid w:val="008F31D8"/>
    <w:rsid w:val="008F3457"/>
    <w:rsid w:val="008F388B"/>
    <w:rsid w:val="008F3C55"/>
    <w:rsid w:val="008F3F2E"/>
    <w:rsid w:val="008F428C"/>
    <w:rsid w:val="008F4E5B"/>
    <w:rsid w:val="008F4E9D"/>
    <w:rsid w:val="008F4F39"/>
    <w:rsid w:val="008F5161"/>
    <w:rsid w:val="008F5382"/>
    <w:rsid w:val="008F596D"/>
    <w:rsid w:val="008F5D18"/>
    <w:rsid w:val="008F5DB0"/>
    <w:rsid w:val="008F61FD"/>
    <w:rsid w:val="008F64FD"/>
    <w:rsid w:val="008F65EB"/>
    <w:rsid w:val="008F6660"/>
    <w:rsid w:val="008F69D8"/>
    <w:rsid w:val="008F6A4E"/>
    <w:rsid w:val="008F7087"/>
    <w:rsid w:val="008F73BB"/>
    <w:rsid w:val="008F7807"/>
    <w:rsid w:val="008F7947"/>
    <w:rsid w:val="008F79FD"/>
    <w:rsid w:val="008F7BEC"/>
    <w:rsid w:val="008F7D19"/>
    <w:rsid w:val="008F7E79"/>
    <w:rsid w:val="00900195"/>
    <w:rsid w:val="009004B4"/>
    <w:rsid w:val="009005D8"/>
    <w:rsid w:val="00900741"/>
    <w:rsid w:val="00900984"/>
    <w:rsid w:val="009009CB"/>
    <w:rsid w:val="00900BDE"/>
    <w:rsid w:val="00900E5C"/>
    <w:rsid w:val="0090107D"/>
    <w:rsid w:val="00901486"/>
    <w:rsid w:val="009014EA"/>
    <w:rsid w:val="00901BBE"/>
    <w:rsid w:val="00901D78"/>
    <w:rsid w:val="00901FF5"/>
    <w:rsid w:val="009027F1"/>
    <w:rsid w:val="009028FD"/>
    <w:rsid w:val="00903148"/>
    <w:rsid w:val="009032BB"/>
    <w:rsid w:val="009033B4"/>
    <w:rsid w:val="009033C8"/>
    <w:rsid w:val="009033E3"/>
    <w:rsid w:val="0090344A"/>
    <w:rsid w:val="0090352C"/>
    <w:rsid w:val="00903B12"/>
    <w:rsid w:val="00903DE1"/>
    <w:rsid w:val="00903F88"/>
    <w:rsid w:val="00904871"/>
    <w:rsid w:val="009048C3"/>
    <w:rsid w:val="00904EF3"/>
    <w:rsid w:val="0090506B"/>
    <w:rsid w:val="0090507B"/>
    <w:rsid w:val="00905522"/>
    <w:rsid w:val="00905630"/>
    <w:rsid w:val="00906134"/>
    <w:rsid w:val="009061C6"/>
    <w:rsid w:val="0090620E"/>
    <w:rsid w:val="009065BB"/>
    <w:rsid w:val="009068DF"/>
    <w:rsid w:val="00906E5E"/>
    <w:rsid w:val="00906EAE"/>
    <w:rsid w:val="00907001"/>
    <w:rsid w:val="0090703D"/>
    <w:rsid w:val="0090713D"/>
    <w:rsid w:val="009073DD"/>
    <w:rsid w:val="00907428"/>
    <w:rsid w:val="00907807"/>
    <w:rsid w:val="00907988"/>
    <w:rsid w:val="00907D24"/>
    <w:rsid w:val="009103DF"/>
    <w:rsid w:val="009106DC"/>
    <w:rsid w:val="00910786"/>
    <w:rsid w:val="0091081D"/>
    <w:rsid w:val="009108C7"/>
    <w:rsid w:val="00910CBD"/>
    <w:rsid w:val="00910D42"/>
    <w:rsid w:val="009116A9"/>
    <w:rsid w:val="00911709"/>
    <w:rsid w:val="009119D9"/>
    <w:rsid w:val="00911F08"/>
    <w:rsid w:val="00912086"/>
    <w:rsid w:val="009122DF"/>
    <w:rsid w:val="00912428"/>
    <w:rsid w:val="0091292A"/>
    <w:rsid w:val="0091311E"/>
    <w:rsid w:val="0091319C"/>
    <w:rsid w:val="009131B0"/>
    <w:rsid w:val="009131F5"/>
    <w:rsid w:val="00913602"/>
    <w:rsid w:val="009136F0"/>
    <w:rsid w:val="00913747"/>
    <w:rsid w:val="0091382E"/>
    <w:rsid w:val="00913958"/>
    <w:rsid w:val="009139E2"/>
    <w:rsid w:val="009139E3"/>
    <w:rsid w:val="00913AD3"/>
    <w:rsid w:val="00913C6D"/>
    <w:rsid w:val="00913F35"/>
    <w:rsid w:val="00913FE7"/>
    <w:rsid w:val="009141F4"/>
    <w:rsid w:val="00914469"/>
    <w:rsid w:val="00914852"/>
    <w:rsid w:val="0091486C"/>
    <w:rsid w:val="009149DF"/>
    <w:rsid w:val="00914AED"/>
    <w:rsid w:val="00914C2E"/>
    <w:rsid w:val="00915151"/>
    <w:rsid w:val="009151BE"/>
    <w:rsid w:val="00915293"/>
    <w:rsid w:val="0091535A"/>
    <w:rsid w:val="0091545C"/>
    <w:rsid w:val="00915A40"/>
    <w:rsid w:val="00915B84"/>
    <w:rsid w:val="00915C4F"/>
    <w:rsid w:val="00916077"/>
    <w:rsid w:val="009163DE"/>
    <w:rsid w:val="00916409"/>
    <w:rsid w:val="00916485"/>
    <w:rsid w:val="00916A84"/>
    <w:rsid w:val="0091714B"/>
    <w:rsid w:val="009174B8"/>
    <w:rsid w:val="009175D8"/>
    <w:rsid w:val="00917829"/>
    <w:rsid w:val="0091799D"/>
    <w:rsid w:val="00917DC3"/>
    <w:rsid w:val="009200D6"/>
    <w:rsid w:val="0092024D"/>
    <w:rsid w:val="009202E8"/>
    <w:rsid w:val="00920400"/>
    <w:rsid w:val="0092048E"/>
    <w:rsid w:val="009207FE"/>
    <w:rsid w:val="00920B84"/>
    <w:rsid w:val="00920EC2"/>
    <w:rsid w:val="00921141"/>
    <w:rsid w:val="0092130A"/>
    <w:rsid w:val="0092132E"/>
    <w:rsid w:val="0092175A"/>
    <w:rsid w:val="00921E40"/>
    <w:rsid w:val="00921EB1"/>
    <w:rsid w:val="00921FF5"/>
    <w:rsid w:val="009227D6"/>
    <w:rsid w:val="00922B4B"/>
    <w:rsid w:val="00922D4E"/>
    <w:rsid w:val="009232B3"/>
    <w:rsid w:val="009233A7"/>
    <w:rsid w:val="00923521"/>
    <w:rsid w:val="009235DD"/>
    <w:rsid w:val="009236D1"/>
    <w:rsid w:val="00923C17"/>
    <w:rsid w:val="00923DD1"/>
    <w:rsid w:val="00924181"/>
    <w:rsid w:val="009241A3"/>
    <w:rsid w:val="00924315"/>
    <w:rsid w:val="009245A6"/>
    <w:rsid w:val="00924609"/>
    <w:rsid w:val="00924725"/>
    <w:rsid w:val="00924918"/>
    <w:rsid w:val="00924970"/>
    <w:rsid w:val="00924ABC"/>
    <w:rsid w:val="00924FE5"/>
    <w:rsid w:val="00924FFB"/>
    <w:rsid w:val="009255A3"/>
    <w:rsid w:val="00925FE2"/>
    <w:rsid w:val="0092608B"/>
    <w:rsid w:val="00926767"/>
    <w:rsid w:val="009267D7"/>
    <w:rsid w:val="00926D92"/>
    <w:rsid w:val="0092703D"/>
    <w:rsid w:val="00927189"/>
    <w:rsid w:val="00927235"/>
    <w:rsid w:val="00927756"/>
    <w:rsid w:val="00927BE1"/>
    <w:rsid w:val="00927E4F"/>
    <w:rsid w:val="00927FDC"/>
    <w:rsid w:val="00927FDF"/>
    <w:rsid w:val="009300A1"/>
    <w:rsid w:val="009300D7"/>
    <w:rsid w:val="0093037F"/>
    <w:rsid w:val="00930741"/>
    <w:rsid w:val="00930886"/>
    <w:rsid w:val="00930D15"/>
    <w:rsid w:val="00930D72"/>
    <w:rsid w:val="00931654"/>
    <w:rsid w:val="00931750"/>
    <w:rsid w:val="0093187E"/>
    <w:rsid w:val="00931A76"/>
    <w:rsid w:val="00931B22"/>
    <w:rsid w:val="00931CE7"/>
    <w:rsid w:val="0093243C"/>
    <w:rsid w:val="00932768"/>
    <w:rsid w:val="0093292E"/>
    <w:rsid w:val="009329AC"/>
    <w:rsid w:val="009329FE"/>
    <w:rsid w:val="00932A0C"/>
    <w:rsid w:val="00932B7C"/>
    <w:rsid w:val="00932D95"/>
    <w:rsid w:val="00932DA5"/>
    <w:rsid w:val="00932DAE"/>
    <w:rsid w:val="00932E77"/>
    <w:rsid w:val="00932E79"/>
    <w:rsid w:val="00932EE2"/>
    <w:rsid w:val="00933190"/>
    <w:rsid w:val="00933922"/>
    <w:rsid w:val="00933C91"/>
    <w:rsid w:val="00933CE5"/>
    <w:rsid w:val="0093407D"/>
    <w:rsid w:val="009342D5"/>
    <w:rsid w:val="00934675"/>
    <w:rsid w:val="009347E1"/>
    <w:rsid w:val="009348A7"/>
    <w:rsid w:val="009348BB"/>
    <w:rsid w:val="00934B8F"/>
    <w:rsid w:val="00934C10"/>
    <w:rsid w:val="00935035"/>
    <w:rsid w:val="009350E7"/>
    <w:rsid w:val="009351FC"/>
    <w:rsid w:val="0093533D"/>
    <w:rsid w:val="009353CC"/>
    <w:rsid w:val="0093555E"/>
    <w:rsid w:val="00935A5C"/>
    <w:rsid w:val="00935FF3"/>
    <w:rsid w:val="0093604C"/>
    <w:rsid w:val="00936590"/>
    <w:rsid w:val="009366CD"/>
    <w:rsid w:val="0093672E"/>
    <w:rsid w:val="0093682F"/>
    <w:rsid w:val="00936E78"/>
    <w:rsid w:val="00936F64"/>
    <w:rsid w:val="00937078"/>
    <w:rsid w:val="009371ED"/>
    <w:rsid w:val="0093731E"/>
    <w:rsid w:val="00937475"/>
    <w:rsid w:val="0093751A"/>
    <w:rsid w:val="00937820"/>
    <w:rsid w:val="00937866"/>
    <w:rsid w:val="00937C0D"/>
    <w:rsid w:val="00940312"/>
    <w:rsid w:val="009406C1"/>
    <w:rsid w:val="00940961"/>
    <w:rsid w:val="00940A27"/>
    <w:rsid w:val="00941054"/>
    <w:rsid w:val="009415CE"/>
    <w:rsid w:val="009418E4"/>
    <w:rsid w:val="00941A97"/>
    <w:rsid w:val="00941E58"/>
    <w:rsid w:val="009426E4"/>
    <w:rsid w:val="0094276D"/>
    <w:rsid w:val="0094297A"/>
    <w:rsid w:val="00942B69"/>
    <w:rsid w:val="00942CBA"/>
    <w:rsid w:val="00942DDC"/>
    <w:rsid w:val="00942F75"/>
    <w:rsid w:val="0094314C"/>
    <w:rsid w:val="009434C8"/>
    <w:rsid w:val="009436A6"/>
    <w:rsid w:val="0094376E"/>
    <w:rsid w:val="00944175"/>
    <w:rsid w:val="00944473"/>
    <w:rsid w:val="00944577"/>
    <w:rsid w:val="0094483E"/>
    <w:rsid w:val="009448F9"/>
    <w:rsid w:val="00944CF9"/>
    <w:rsid w:val="00945128"/>
    <w:rsid w:val="00945229"/>
    <w:rsid w:val="00945383"/>
    <w:rsid w:val="0094574E"/>
    <w:rsid w:val="00945A63"/>
    <w:rsid w:val="00945B41"/>
    <w:rsid w:val="00945D9C"/>
    <w:rsid w:val="00945ED0"/>
    <w:rsid w:val="00945F86"/>
    <w:rsid w:val="00946160"/>
    <w:rsid w:val="009462A1"/>
    <w:rsid w:val="00946664"/>
    <w:rsid w:val="00946685"/>
    <w:rsid w:val="0094674E"/>
    <w:rsid w:val="00946788"/>
    <w:rsid w:val="009468AE"/>
    <w:rsid w:val="00946AED"/>
    <w:rsid w:val="00946B63"/>
    <w:rsid w:val="00946C29"/>
    <w:rsid w:val="00946CE0"/>
    <w:rsid w:val="00946E75"/>
    <w:rsid w:val="0094702D"/>
    <w:rsid w:val="0094748F"/>
    <w:rsid w:val="0094759A"/>
    <w:rsid w:val="009475B6"/>
    <w:rsid w:val="009476A8"/>
    <w:rsid w:val="00947993"/>
    <w:rsid w:val="00947A54"/>
    <w:rsid w:val="00947EAF"/>
    <w:rsid w:val="00947FF2"/>
    <w:rsid w:val="0095009D"/>
    <w:rsid w:val="00950189"/>
    <w:rsid w:val="00950472"/>
    <w:rsid w:val="00950D18"/>
    <w:rsid w:val="00950DB2"/>
    <w:rsid w:val="00950DBA"/>
    <w:rsid w:val="009513E2"/>
    <w:rsid w:val="0095145B"/>
    <w:rsid w:val="00951A5A"/>
    <w:rsid w:val="00951B56"/>
    <w:rsid w:val="00951F6E"/>
    <w:rsid w:val="0095216F"/>
    <w:rsid w:val="009524BF"/>
    <w:rsid w:val="00952666"/>
    <w:rsid w:val="0095287E"/>
    <w:rsid w:val="009529A5"/>
    <w:rsid w:val="00952AA1"/>
    <w:rsid w:val="00952E3F"/>
    <w:rsid w:val="009530B0"/>
    <w:rsid w:val="00953301"/>
    <w:rsid w:val="009534B3"/>
    <w:rsid w:val="00953996"/>
    <w:rsid w:val="00953DB5"/>
    <w:rsid w:val="0095453D"/>
    <w:rsid w:val="009547CB"/>
    <w:rsid w:val="00954CB8"/>
    <w:rsid w:val="00954D35"/>
    <w:rsid w:val="00954D56"/>
    <w:rsid w:val="009550AD"/>
    <w:rsid w:val="00955108"/>
    <w:rsid w:val="00955230"/>
    <w:rsid w:val="009556F4"/>
    <w:rsid w:val="0095590C"/>
    <w:rsid w:val="00956545"/>
    <w:rsid w:val="009566C0"/>
    <w:rsid w:val="00956A9F"/>
    <w:rsid w:val="00956E25"/>
    <w:rsid w:val="00956E9F"/>
    <w:rsid w:val="00957016"/>
    <w:rsid w:val="009579A8"/>
    <w:rsid w:val="00957A78"/>
    <w:rsid w:val="00957A8E"/>
    <w:rsid w:val="00957AE0"/>
    <w:rsid w:val="00957AE6"/>
    <w:rsid w:val="00957BAD"/>
    <w:rsid w:val="00957D34"/>
    <w:rsid w:val="00960148"/>
    <w:rsid w:val="009608EA"/>
    <w:rsid w:val="00960CA2"/>
    <w:rsid w:val="00960D7C"/>
    <w:rsid w:val="00960DE6"/>
    <w:rsid w:val="00960EE2"/>
    <w:rsid w:val="00961389"/>
    <w:rsid w:val="00961485"/>
    <w:rsid w:val="009616B7"/>
    <w:rsid w:val="0096175B"/>
    <w:rsid w:val="0096183A"/>
    <w:rsid w:val="00961B4E"/>
    <w:rsid w:val="00962529"/>
    <w:rsid w:val="009625F6"/>
    <w:rsid w:val="00962648"/>
    <w:rsid w:val="00962C6A"/>
    <w:rsid w:val="00962E62"/>
    <w:rsid w:val="0096322E"/>
    <w:rsid w:val="009633E3"/>
    <w:rsid w:val="009634FF"/>
    <w:rsid w:val="0096350F"/>
    <w:rsid w:val="0096360A"/>
    <w:rsid w:val="0096361F"/>
    <w:rsid w:val="009638B1"/>
    <w:rsid w:val="00963A78"/>
    <w:rsid w:val="00963C70"/>
    <w:rsid w:val="00963C72"/>
    <w:rsid w:val="0096408A"/>
    <w:rsid w:val="009640A6"/>
    <w:rsid w:val="00964628"/>
    <w:rsid w:val="00964B04"/>
    <w:rsid w:val="00964BB0"/>
    <w:rsid w:val="00964E30"/>
    <w:rsid w:val="0096524F"/>
    <w:rsid w:val="00965444"/>
    <w:rsid w:val="009654B7"/>
    <w:rsid w:val="009656BC"/>
    <w:rsid w:val="00965974"/>
    <w:rsid w:val="00965C76"/>
    <w:rsid w:val="00965ECE"/>
    <w:rsid w:val="009669F3"/>
    <w:rsid w:val="00966B52"/>
    <w:rsid w:val="00966DDA"/>
    <w:rsid w:val="00966F68"/>
    <w:rsid w:val="0096706B"/>
    <w:rsid w:val="0096707E"/>
    <w:rsid w:val="00967300"/>
    <w:rsid w:val="00967330"/>
    <w:rsid w:val="009674CF"/>
    <w:rsid w:val="009676B8"/>
    <w:rsid w:val="009677EF"/>
    <w:rsid w:val="0096798E"/>
    <w:rsid w:val="00967F1C"/>
    <w:rsid w:val="00967F4D"/>
    <w:rsid w:val="00970039"/>
    <w:rsid w:val="0097042C"/>
    <w:rsid w:val="009706B3"/>
    <w:rsid w:val="009708E8"/>
    <w:rsid w:val="00971069"/>
    <w:rsid w:val="009710A6"/>
    <w:rsid w:val="0097120B"/>
    <w:rsid w:val="0097123E"/>
    <w:rsid w:val="0097125C"/>
    <w:rsid w:val="00971266"/>
    <w:rsid w:val="0097127D"/>
    <w:rsid w:val="0097139C"/>
    <w:rsid w:val="0097170C"/>
    <w:rsid w:val="009717EE"/>
    <w:rsid w:val="00971AA4"/>
    <w:rsid w:val="00971D4F"/>
    <w:rsid w:val="00971E90"/>
    <w:rsid w:val="00971EEF"/>
    <w:rsid w:val="00971F14"/>
    <w:rsid w:val="00972185"/>
    <w:rsid w:val="0097228C"/>
    <w:rsid w:val="0097233D"/>
    <w:rsid w:val="00972390"/>
    <w:rsid w:val="00972858"/>
    <w:rsid w:val="0097296C"/>
    <w:rsid w:val="00972A66"/>
    <w:rsid w:val="00972AC9"/>
    <w:rsid w:val="00972B08"/>
    <w:rsid w:val="00972E26"/>
    <w:rsid w:val="00972F43"/>
    <w:rsid w:val="0097305C"/>
    <w:rsid w:val="009730EA"/>
    <w:rsid w:val="0097383B"/>
    <w:rsid w:val="00973EA5"/>
    <w:rsid w:val="00973F71"/>
    <w:rsid w:val="0097411B"/>
    <w:rsid w:val="009745CA"/>
    <w:rsid w:val="009746F6"/>
    <w:rsid w:val="00974739"/>
    <w:rsid w:val="00974BE3"/>
    <w:rsid w:val="00974DA2"/>
    <w:rsid w:val="0097533A"/>
    <w:rsid w:val="00975402"/>
    <w:rsid w:val="0097571F"/>
    <w:rsid w:val="009759FD"/>
    <w:rsid w:val="00975CDB"/>
    <w:rsid w:val="00975CF7"/>
    <w:rsid w:val="00975DF8"/>
    <w:rsid w:val="00975E8E"/>
    <w:rsid w:val="0097609B"/>
    <w:rsid w:val="00976497"/>
    <w:rsid w:val="00976ADB"/>
    <w:rsid w:val="00976CB0"/>
    <w:rsid w:val="00976FB3"/>
    <w:rsid w:val="00977FC8"/>
    <w:rsid w:val="009801D5"/>
    <w:rsid w:val="009805DF"/>
    <w:rsid w:val="00980AB8"/>
    <w:rsid w:val="00980BBA"/>
    <w:rsid w:val="00980BBD"/>
    <w:rsid w:val="00980EFD"/>
    <w:rsid w:val="009816D2"/>
    <w:rsid w:val="009819A2"/>
    <w:rsid w:val="009819ED"/>
    <w:rsid w:val="0098266C"/>
    <w:rsid w:val="0098286F"/>
    <w:rsid w:val="00982A3B"/>
    <w:rsid w:val="00982CF9"/>
    <w:rsid w:val="00982E91"/>
    <w:rsid w:val="00983058"/>
    <w:rsid w:val="009835F8"/>
    <w:rsid w:val="00983CA7"/>
    <w:rsid w:val="00984136"/>
    <w:rsid w:val="009841B5"/>
    <w:rsid w:val="009848DD"/>
    <w:rsid w:val="00984D98"/>
    <w:rsid w:val="00984F15"/>
    <w:rsid w:val="00985069"/>
    <w:rsid w:val="009858E1"/>
    <w:rsid w:val="00985DD3"/>
    <w:rsid w:val="00986124"/>
    <w:rsid w:val="009863C8"/>
    <w:rsid w:val="00986A11"/>
    <w:rsid w:val="00986A45"/>
    <w:rsid w:val="00986A6F"/>
    <w:rsid w:val="00986EDF"/>
    <w:rsid w:val="00986F43"/>
    <w:rsid w:val="00987135"/>
    <w:rsid w:val="00987594"/>
    <w:rsid w:val="009876C1"/>
    <w:rsid w:val="00987759"/>
    <w:rsid w:val="00987ADC"/>
    <w:rsid w:val="00987C85"/>
    <w:rsid w:val="00990017"/>
    <w:rsid w:val="00990567"/>
    <w:rsid w:val="00990BBB"/>
    <w:rsid w:val="00990C8E"/>
    <w:rsid w:val="00990ED4"/>
    <w:rsid w:val="00991117"/>
    <w:rsid w:val="0099176A"/>
    <w:rsid w:val="00991AFD"/>
    <w:rsid w:val="00991C81"/>
    <w:rsid w:val="00992177"/>
    <w:rsid w:val="00992404"/>
    <w:rsid w:val="00992481"/>
    <w:rsid w:val="009924D3"/>
    <w:rsid w:val="009924F8"/>
    <w:rsid w:val="00992BFA"/>
    <w:rsid w:val="00992D8F"/>
    <w:rsid w:val="00992EC0"/>
    <w:rsid w:val="0099311C"/>
    <w:rsid w:val="00993184"/>
    <w:rsid w:val="009933C1"/>
    <w:rsid w:val="00993481"/>
    <w:rsid w:val="00993671"/>
    <w:rsid w:val="009939BA"/>
    <w:rsid w:val="00993E00"/>
    <w:rsid w:val="00994036"/>
    <w:rsid w:val="00994327"/>
    <w:rsid w:val="00994482"/>
    <w:rsid w:val="0099456B"/>
    <w:rsid w:val="00994696"/>
    <w:rsid w:val="00994747"/>
    <w:rsid w:val="00994C3F"/>
    <w:rsid w:val="00994FDF"/>
    <w:rsid w:val="009953F9"/>
    <w:rsid w:val="0099561E"/>
    <w:rsid w:val="00995943"/>
    <w:rsid w:val="00995E85"/>
    <w:rsid w:val="00995F86"/>
    <w:rsid w:val="00996005"/>
    <w:rsid w:val="009962F2"/>
    <w:rsid w:val="00996612"/>
    <w:rsid w:val="009967CE"/>
    <w:rsid w:val="009967E2"/>
    <w:rsid w:val="00996A04"/>
    <w:rsid w:val="00996CD4"/>
    <w:rsid w:val="00996EAD"/>
    <w:rsid w:val="0099707C"/>
    <w:rsid w:val="00997136"/>
    <w:rsid w:val="0099720A"/>
    <w:rsid w:val="009972B6"/>
    <w:rsid w:val="00997469"/>
    <w:rsid w:val="00997513"/>
    <w:rsid w:val="009975F4"/>
    <w:rsid w:val="00997699"/>
    <w:rsid w:val="00997915"/>
    <w:rsid w:val="00997931"/>
    <w:rsid w:val="009979C1"/>
    <w:rsid w:val="00997A8B"/>
    <w:rsid w:val="00997B08"/>
    <w:rsid w:val="00997B28"/>
    <w:rsid w:val="009A0038"/>
    <w:rsid w:val="009A021F"/>
    <w:rsid w:val="009A0507"/>
    <w:rsid w:val="009A06E5"/>
    <w:rsid w:val="009A1026"/>
    <w:rsid w:val="009A146F"/>
    <w:rsid w:val="009A15C5"/>
    <w:rsid w:val="009A1714"/>
    <w:rsid w:val="009A1ADD"/>
    <w:rsid w:val="009A1F99"/>
    <w:rsid w:val="009A21F6"/>
    <w:rsid w:val="009A2310"/>
    <w:rsid w:val="009A26C3"/>
    <w:rsid w:val="009A2A3A"/>
    <w:rsid w:val="009A2BE1"/>
    <w:rsid w:val="009A2C24"/>
    <w:rsid w:val="009A2F20"/>
    <w:rsid w:val="009A31D1"/>
    <w:rsid w:val="009A36EE"/>
    <w:rsid w:val="009A386F"/>
    <w:rsid w:val="009A3D8D"/>
    <w:rsid w:val="009A3DEC"/>
    <w:rsid w:val="009A3DEE"/>
    <w:rsid w:val="009A417A"/>
    <w:rsid w:val="009A41BA"/>
    <w:rsid w:val="009A44D1"/>
    <w:rsid w:val="009A485D"/>
    <w:rsid w:val="009A4B7A"/>
    <w:rsid w:val="009A4DF3"/>
    <w:rsid w:val="009A4FE9"/>
    <w:rsid w:val="009A50E5"/>
    <w:rsid w:val="009A555A"/>
    <w:rsid w:val="009A58AE"/>
    <w:rsid w:val="009A5B08"/>
    <w:rsid w:val="009A5B91"/>
    <w:rsid w:val="009A5BD1"/>
    <w:rsid w:val="009A5D5E"/>
    <w:rsid w:val="009A60B3"/>
    <w:rsid w:val="009A60E9"/>
    <w:rsid w:val="009A6182"/>
    <w:rsid w:val="009A623B"/>
    <w:rsid w:val="009A718F"/>
    <w:rsid w:val="009A7398"/>
    <w:rsid w:val="009A75A9"/>
    <w:rsid w:val="009A7654"/>
    <w:rsid w:val="009A7F87"/>
    <w:rsid w:val="009B00EA"/>
    <w:rsid w:val="009B0445"/>
    <w:rsid w:val="009B07F3"/>
    <w:rsid w:val="009B0934"/>
    <w:rsid w:val="009B0A9A"/>
    <w:rsid w:val="009B0AE0"/>
    <w:rsid w:val="009B102E"/>
    <w:rsid w:val="009B12B7"/>
    <w:rsid w:val="009B140C"/>
    <w:rsid w:val="009B148C"/>
    <w:rsid w:val="009B1C74"/>
    <w:rsid w:val="009B1EA4"/>
    <w:rsid w:val="009B20B8"/>
    <w:rsid w:val="009B22DD"/>
    <w:rsid w:val="009B23CC"/>
    <w:rsid w:val="009B2626"/>
    <w:rsid w:val="009B2705"/>
    <w:rsid w:val="009B2842"/>
    <w:rsid w:val="009B2A94"/>
    <w:rsid w:val="009B2B76"/>
    <w:rsid w:val="009B2E38"/>
    <w:rsid w:val="009B2E94"/>
    <w:rsid w:val="009B3080"/>
    <w:rsid w:val="009B3107"/>
    <w:rsid w:val="009B3392"/>
    <w:rsid w:val="009B3522"/>
    <w:rsid w:val="009B3723"/>
    <w:rsid w:val="009B3952"/>
    <w:rsid w:val="009B3EEE"/>
    <w:rsid w:val="009B40FA"/>
    <w:rsid w:val="009B43D3"/>
    <w:rsid w:val="009B443E"/>
    <w:rsid w:val="009B4A51"/>
    <w:rsid w:val="009B4B55"/>
    <w:rsid w:val="009B4EC5"/>
    <w:rsid w:val="009B53FF"/>
    <w:rsid w:val="009B5416"/>
    <w:rsid w:val="009B5707"/>
    <w:rsid w:val="009B5AE7"/>
    <w:rsid w:val="009B5C0F"/>
    <w:rsid w:val="009B5C55"/>
    <w:rsid w:val="009B5FB5"/>
    <w:rsid w:val="009B61CD"/>
    <w:rsid w:val="009B649C"/>
    <w:rsid w:val="009B64F7"/>
    <w:rsid w:val="009B65B3"/>
    <w:rsid w:val="009B6970"/>
    <w:rsid w:val="009B69B6"/>
    <w:rsid w:val="009B6BED"/>
    <w:rsid w:val="009B6C81"/>
    <w:rsid w:val="009B7074"/>
    <w:rsid w:val="009B73AA"/>
    <w:rsid w:val="009B763E"/>
    <w:rsid w:val="009B7650"/>
    <w:rsid w:val="009B77B5"/>
    <w:rsid w:val="009B7F4E"/>
    <w:rsid w:val="009C008B"/>
    <w:rsid w:val="009C016E"/>
    <w:rsid w:val="009C033C"/>
    <w:rsid w:val="009C08E3"/>
    <w:rsid w:val="009C0B40"/>
    <w:rsid w:val="009C0C7F"/>
    <w:rsid w:val="009C0D05"/>
    <w:rsid w:val="009C0DA8"/>
    <w:rsid w:val="009C0DF6"/>
    <w:rsid w:val="009C0DF7"/>
    <w:rsid w:val="009C13F9"/>
    <w:rsid w:val="009C1807"/>
    <w:rsid w:val="009C188D"/>
    <w:rsid w:val="009C1986"/>
    <w:rsid w:val="009C1A1A"/>
    <w:rsid w:val="009C1C38"/>
    <w:rsid w:val="009C1C99"/>
    <w:rsid w:val="009C2458"/>
    <w:rsid w:val="009C2BB4"/>
    <w:rsid w:val="009C332E"/>
    <w:rsid w:val="009C35D2"/>
    <w:rsid w:val="009C35DB"/>
    <w:rsid w:val="009C367D"/>
    <w:rsid w:val="009C37D7"/>
    <w:rsid w:val="009C37EB"/>
    <w:rsid w:val="009C37F4"/>
    <w:rsid w:val="009C39FB"/>
    <w:rsid w:val="009C40D2"/>
    <w:rsid w:val="009C41B3"/>
    <w:rsid w:val="009C438D"/>
    <w:rsid w:val="009C4498"/>
    <w:rsid w:val="009C44D9"/>
    <w:rsid w:val="009C45FF"/>
    <w:rsid w:val="009C48C0"/>
    <w:rsid w:val="009C4930"/>
    <w:rsid w:val="009C4A34"/>
    <w:rsid w:val="009C4EFE"/>
    <w:rsid w:val="009C5053"/>
    <w:rsid w:val="009C505B"/>
    <w:rsid w:val="009C50F6"/>
    <w:rsid w:val="009C5485"/>
    <w:rsid w:val="009C557D"/>
    <w:rsid w:val="009C558E"/>
    <w:rsid w:val="009C5EDE"/>
    <w:rsid w:val="009C6131"/>
    <w:rsid w:val="009C6134"/>
    <w:rsid w:val="009C62FC"/>
    <w:rsid w:val="009C685D"/>
    <w:rsid w:val="009C695E"/>
    <w:rsid w:val="009C6A23"/>
    <w:rsid w:val="009C6C16"/>
    <w:rsid w:val="009C6CCF"/>
    <w:rsid w:val="009C6E70"/>
    <w:rsid w:val="009C6F0F"/>
    <w:rsid w:val="009C6F99"/>
    <w:rsid w:val="009C70EC"/>
    <w:rsid w:val="009C740A"/>
    <w:rsid w:val="009C7489"/>
    <w:rsid w:val="009C779D"/>
    <w:rsid w:val="009C7BA2"/>
    <w:rsid w:val="009C7D7F"/>
    <w:rsid w:val="009C7E7D"/>
    <w:rsid w:val="009C7E9A"/>
    <w:rsid w:val="009C7F5F"/>
    <w:rsid w:val="009C7FD1"/>
    <w:rsid w:val="009D006E"/>
    <w:rsid w:val="009D01CF"/>
    <w:rsid w:val="009D0612"/>
    <w:rsid w:val="009D08C2"/>
    <w:rsid w:val="009D0A3B"/>
    <w:rsid w:val="009D0B90"/>
    <w:rsid w:val="009D0D5B"/>
    <w:rsid w:val="009D1082"/>
    <w:rsid w:val="009D10FE"/>
    <w:rsid w:val="009D12D2"/>
    <w:rsid w:val="009D131D"/>
    <w:rsid w:val="009D179E"/>
    <w:rsid w:val="009D1A7C"/>
    <w:rsid w:val="009D1AB2"/>
    <w:rsid w:val="009D1B46"/>
    <w:rsid w:val="009D2416"/>
    <w:rsid w:val="009D241A"/>
    <w:rsid w:val="009D2576"/>
    <w:rsid w:val="009D2584"/>
    <w:rsid w:val="009D2928"/>
    <w:rsid w:val="009D2AD3"/>
    <w:rsid w:val="009D2F18"/>
    <w:rsid w:val="009D2FF6"/>
    <w:rsid w:val="009D365E"/>
    <w:rsid w:val="009D38D1"/>
    <w:rsid w:val="009D3A9F"/>
    <w:rsid w:val="009D3AF8"/>
    <w:rsid w:val="009D3C1F"/>
    <w:rsid w:val="009D3D31"/>
    <w:rsid w:val="009D3E2A"/>
    <w:rsid w:val="009D3E77"/>
    <w:rsid w:val="009D3EEF"/>
    <w:rsid w:val="009D3FDF"/>
    <w:rsid w:val="009D42CC"/>
    <w:rsid w:val="009D43D6"/>
    <w:rsid w:val="009D4751"/>
    <w:rsid w:val="009D48AA"/>
    <w:rsid w:val="009D4AFF"/>
    <w:rsid w:val="009D4D34"/>
    <w:rsid w:val="009D4FD5"/>
    <w:rsid w:val="009D4FEB"/>
    <w:rsid w:val="009D52B2"/>
    <w:rsid w:val="009D541B"/>
    <w:rsid w:val="009D55D7"/>
    <w:rsid w:val="009D5696"/>
    <w:rsid w:val="009D5943"/>
    <w:rsid w:val="009D59F5"/>
    <w:rsid w:val="009D5A47"/>
    <w:rsid w:val="009D5DAF"/>
    <w:rsid w:val="009D661D"/>
    <w:rsid w:val="009D66C0"/>
    <w:rsid w:val="009D70EC"/>
    <w:rsid w:val="009D71BD"/>
    <w:rsid w:val="009D72CF"/>
    <w:rsid w:val="009D79F1"/>
    <w:rsid w:val="009E0035"/>
    <w:rsid w:val="009E0667"/>
    <w:rsid w:val="009E075D"/>
    <w:rsid w:val="009E0871"/>
    <w:rsid w:val="009E0C12"/>
    <w:rsid w:val="009E0C4D"/>
    <w:rsid w:val="009E0F89"/>
    <w:rsid w:val="009E13B3"/>
    <w:rsid w:val="009E1475"/>
    <w:rsid w:val="009E18A1"/>
    <w:rsid w:val="009E195A"/>
    <w:rsid w:val="009E1A2B"/>
    <w:rsid w:val="009E1A7A"/>
    <w:rsid w:val="009E2024"/>
    <w:rsid w:val="009E2252"/>
    <w:rsid w:val="009E2727"/>
    <w:rsid w:val="009E28A1"/>
    <w:rsid w:val="009E3000"/>
    <w:rsid w:val="009E3391"/>
    <w:rsid w:val="009E37E2"/>
    <w:rsid w:val="009E3BC2"/>
    <w:rsid w:val="009E3BEF"/>
    <w:rsid w:val="009E3E04"/>
    <w:rsid w:val="009E432F"/>
    <w:rsid w:val="009E46FE"/>
    <w:rsid w:val="009E4964"/>
    <w:rsid w:val="009E49A8"/>
    <w:rsid w:val="009E4BD6"/>
    <w:rsid w:val="009E4CC5"/>
    <w:rsid w:val="009E5099"/>
    <w:rsid w:val="009E5180"/>
    <w:rsid w:val="009E51D0"/>
    <w:rsid w:val="009E5377"/>
    <w:rsid w:val="009E548E"/>
    <w:rsid w:val="009E5562"/>
    <w:rsid w:val="009E5790"/>
    <w:rsid w:val="009E5839"/>
    <w:rsid w:val="009E5C00"/>
    <w:rsid w:val="009E5C1E"/>
    <w:rsid w:val="009E5E9F"/>
    <w:rsid w:val="009E5F3D"/>
    <w:rsid w:val="009E62A5"/>
    <w:rsid w:val="009E62C7"/>
    <w:rsid w:val="009E63AA"/>
    <w:rsid w:val="009E6714"/>
    <w:rsid w:val="009E671B"/>
    <w:rsid w:val="009E68EF"/>
    <w:rsid w:val="009E6A68"/>
    <w:rsid w:val="009E736E"/>
    <w:rsid w:val="009E7926"/>
    <w:rsid w:val="009E792A"/>
    <w:rsid w:val="009E7CF0"/>
    <w:rsid w:val="009F0060"/>
    <w:rsid w:val="009F06F0"/>
    <w:rsid w:val="009F0818"/>
    <w:rsid w:val="009F0869"/>
    <w:rsid w:val="009F0A2B"/>
    <w:rsid w:val="009F0E73"/>
    <w:rsid w:val="009F1525"/>
    <w:rsid w:val="009F18B0"/>
    <w:rsid w:val="009F1E20"/>
    <w:rsid w:val="009F231D"/>
    <w:rsid w:val="009F2495"/>
    <w:rsid w:val="009F275A"/>
    <w:rsid w:val="009F28A9"/>
    <w:rsid w:val="009F2AB5"/>
    <w:rsid w:val="009F2DEF"/>
    <w:rsid w:val="009F3090"/>
    <w:rsid w:val="009F3347"/>
    <w:rsid w:val="009F3DA5"/>
    <w:rsid w:val="009F3EBB"/>
    <w:rsid w:val="009F41C3"/>
    <w:rsid w:val="009F4240"/>
    <w:rsid w:val="009F4298"/>
    <w:rsid w:val="009F44A8"/>
    <w:rsid w:val="009F4641"/>
    <w:rsid w:val="009F4B55"/>
    <w:rsid w:val="009F522B"/>
    <w:rsid w:val="009F5257"/>
    <w:rsid w:val="009F5370"/>
    <w:rsid w:val="009F53FE"/>
    <w:rsid w:val="009F54B1"/>
    <w:rsid w:val="009F5823"/>
    <w:rsid w:val="009F5B25"/>
    <w:rsid w:val="009F5C2A"/>
    <w:rsid w:val="009F5C63"/>
    <w:rsid w:val="009F5FA6"/>
    <w:rsid w:val="009F609E"/>
    <w:rsid w:val="009F625F"/>
    <w:rsid w:val="009F631E"/>
    <w:rsid w:val="009F6634"/>
    <w:rsid w:val="009F697E"/>
    <w:rsid w:val="009F6A6F"/>
    <w:rsid w:val="009F6AA7"/>
    <w:rsid w:val="009F6C72"/>
    <w:rsid w:val="009F6C9D"/>
    <w:rsid w:val="009F709C"/>
    <w:rsid w:val="009F7242"/>
    <w:rsid w:val="009F72AF"/>
    <w:rsid w:val="009F737B"/>
    <w:rsid w:val="009F777A"/>
    <w:rsid w:val="009F7A58"/>
    <w:rsid w:val="009F7C33"/>
    <w:rsid w:val="009F7F66"/>
    <w:rsid w:val="00A001AD"/>
    <w:rsid w:val="00A00C6F"/>
    <w:rsid w:val="00A00C93"/>
    <w:rsid w:val="00A011C6"/>
    <w:rsid w:val="00A01315"/>
    <w:rsid w:val="00A014B0"/>
    <w:rsid w:val="00A018DD"/>
    <w:rsid w:val="00A01963"/>
    <w:rsid w:val="00A019DB"/>
    <w:rsid w:val="00A01A2D"/>
    <w:rsid w:val="00A01ABE"/>
    <w:rsid w:val="00A01E5D"/>
    <w:rsid w:val="00A01EFD"/>
    <w:rsid w:val="00A02468"/>
    <w:rsid w:val="00A02486"/>
    <w:rsid w:val="00A02535"/>
    <w:rsid w:val="00A02734"/>
    <w:rsid w:val="00A0292F"/>
    <w:rsid w:val="00A02B03"/>
    <w:rsid w:val="00A03766"/>
    <w:rsid w:val="00A038AD"/>
    <w:rsid w:val="00A03DDE"/>
    <w:rsid w:val="00A040AE"/>
    <w:rsid w:val="00A04346"/>
    <w:rsid w:val="00A04792"/>
    <w:rsid w:val="00A04864"/>
    <w:rsid w:val="00A04891"/>
    <w:rsid w:val="00A048FF"/>
    <w:rsid w:val="00A04AC6"/>
    <w:rsid w:val="00A04BEB"/>
    <w:rsid w:val="00A04C44"/>
    <w:rsid w:val="00A04CBF"/>
    <w:rsid w:val="00A04DFB"/>
    <w:rsid w:val="00A0525A"/>
    <w:rsid w:val="00A055D1"/>
    <w:rsid w:val="00A056B4"/>
    <w:rsid w:val="00A05B70"/>
    <w:rsid w:val="00A06029"/>
    <w:rsid w:val="00A061E1"/>
    <w:rsid w:val="00A06532"/>
    <w:rsid w:val="00A06889"/>
    <w:rsid w:val="00A069EF"/>
    <w:rsid w:val="00A06F61"/>
    <w:rsid w:val="00A07082"/>
    <w:rsid w:val="00A0731F"/>
    <w:rsid w:val="00A07710"/>
    <w:rsid w:val="00A079C7"/>
    <w:rsid w:val="00A07DB9"/>
    <w:rsid w:val="00A07E70"/>
    <w:rsid w:val="00A104FB"/>
    <w:rsid w:val="00A10580"/>
    <w:rsid w:val="00A10591"/>
    <w:rsid w:val="00A10601"/>
    <w:rsid w:val="00A10937"/>
    <w:rsid w:val="00A10A82"/>
    <w:rsid w:val="00A10C86"/>
    <w:rsid w:val="00A10CD2"/>
    <w:rsid w:val="00A10CEF"/>
    <w:rsid w:val="00A10E3A"/>
    <w:rsid w:val="00A10ED2"/>
    <w:rsid w:val="00A11163"/>
    <w:rsid w:val="00A11182"/>
    <w:rsid w:val="00A116A0"/>
    <w:rsid w:val="00A11C67"/>
    <w:rsid w:val="00A1214E"/>
    <w:rsid w:val="00A12453"/>
    <w:rsid w:val="00A12E4D"/>
    <w:rsid w:val="00A12F0F"/>
    <w:rsid w:val="00A1301C"/>
    <w:rsid w:val="00A1311E"/>
    <w:rsid w:val="00A13233"/>
    <w:rsid w:val="00A1382E"/>
    <w:rsid w:val="00A13CE8"/>
    <w:rsid w:val="00A14E7D"/>
    <w:rsid w:val="00A150E1"/>
    <w:rsid w:val="00A158C6"/>
    <w:rsid w:val="00A15B2A"/>
    <w:rsid w:val="00A15BF1"/>
    <w:rsid w:val="00A15D26"/>
    <w:rsid w:val="00A15D34"/>
    <w:rsid w:val="00A1602B"/>
    <w:rsid w:val="00A160F0"/>
    <w:rsid w:val="00A1619E"/>
    <w:rsid w:val="00A1629B"/>
    <w:rsid w:val="00A1666B"/>
    <w:rsid w:val="00A16689"/>
    <w:rsid w:val="00A16774"/>
    <w:rsid w:val="00A16855"/>
    <w:rsid w:val="00A170F2"/>
    <w:rsid w:val="00A171B1"/>
    <w:rsid w:val="00A173F8"/>
    <w:rsid w:val="00A1750A"/>
    <w:rsid w:val="00A1753D"/>
    <w:rsid w:val="00A1767E"/>
    <w:rsid w:val="00A1792B"/>
    <w:rsid w:val="00A17B92"/>
    <w:rsid w:val="00A2065B"/>
    <w:rsid w:val="00A20715"/>
    <w:rsid w:val="00A2075B"/>
    <w:rsid w:val="00A2136B"/>
    <w:rsid w:val="00A21384"/>
    <w:rsid w:val="00A21419"/>
    <w:rsid w:val="00A216BB"/>
    <w:rsid w:val="00A219FF"/>
    <w:rsid w:val="00A21A7F"/>
    <w:rsid w:val="00A21ECB"/>
    <w:rsid w:val="00A2217A"/>
    <w:rsid w:val="00A2218A"/>
    <w:rsid w:val="00A2234A"/>
    <w:rsid w:val="00A22564"/>
    <w:rsid w:val="00A2268D"/>
    <w:rsid w:val="00A227CC"/>
    <w:rsid w:val="00A22874"/>
    <w:rsid w:val="00A22B11"/>
    <w:rsid w:val="00A22C80"/>
    <w:rsid w:val="00A22CC8"/>
    <w:rsid w:val="00A23768"/>
    <w:rsid w:val="00A2448D"/>
    <w:rsid w:val="00A246B0"/>
    <w:rsid w:val="00A2472C"/>
    <w:rsid w:val="00A248F0"/>
    <w:rsid w:val="00A24988"/>
    <w:rsid w:val="00A24D80"/>
    <w:rsid w:val="00A24E9E"/>
    <w:rsid w:val="00A24FF9"/>
    <w:rsid w:val="00A252C1"/>
    <w:rsid w:val="00A25373"/>
    <w:rsid w:val="00A25645"/>
    <w:rsid w:val="00A25C62"/>
    <w:rsid w:val="00A25F81"/>
    <w:rsid w:val="00A262CA"/>
    <w:rsid w:val="00A26386"/>
    <w:rsid w:val="00A2664F"/>
    <w:rsid w:val="00A267A6"/>
    <w:rsid w:val="00A26B73"/>
    <w:rsid w:val="00A271D8"/>
    <w:rsid w:val="00A271E9"/>
    <w:rsid w:val="00A27283"/>
    <w:rsid w:val="00A2768C"/>
    <w:rsid w:val="00A277A0"/>
    <w:rsid w:val="00A278F9"/>
    <w:rsid w:val="00A27D80"/>
    <w:rsid w:val="00A27E2B"/>
    <w:rsid w:val="00A27E98"/>
    <w:rsid w:val="00A27F48"/>
    <w:rsid w:val="00A27F93"/>
    <w:rsid w:val="00A30610"/>
    <w:rsid w:val="00A30A1E"/>
    <w:rsid w:val="00A31041"/>
    <w:rsid w:val="00A313D9"/>
    <w:rsid w:val="00A316D2"/>
    <w:rsid w:val="00A3173A"/>
    <w:rsid w:val="00A318B3"/>
    <w:rsid w:val="00A31C1C"/>
    <w:rsid w:val="00A3212F"/>
    <w:rsid w:val="00A321B1"/>
    <w:rsid w:val="00A325E3"/>
    <w:rsid w:val="00A32BB3"/>
    <w:rsid w:val="00A32CDA"/>
    <w:rsid w:val="00A3309E"/>
    <w:rsid w:val="00A33131"/>
    <w:rsid w:val="00A33175"/>
    <w:rsid w:val="00A33292"/>
    <w:rsid w:val="00A332AC"/>
    <w:rsid w:val="00A33345"/>
    <w:rsid w:val="00A334C4"/>
    <w:rsid w:val="00A33890"/>
    <w:rsid w:val="00A33ADA"/>
    <w:rsid w:val="00A33D22"/>
    <w:rsid w:val="00A33EE0"/>
    <w:rsid w:val="00A3400E"/>
    <w:rsid w:val="00A34033"/>
    <w:rsid w:val="00A3429B"/>
    <w:rsid w:val="00A34350"/>
    <w:rsid w:val="00A34488"/>
    <w:rsid w:val="00A34B87"/>
    <w:rsid w:val="00A35267"/>
    <w:rsid w:val="00A35421"/>
    <w:rsid w:val="00A355AB"/>
    <w:rsid w:val="00A356D2"/>
    <w:rsid w:val="00A35771"/>
    <w:rsid w:val="00A35D0F"/>
    <w:rsid w:val="00A36006"/>
    <w:rsid w:val="00A360E6"/>
    <w:rsid w:val="00A36267"/>
    <w:rsid w:val="00A3645A"/>
    <w:rsid w:val="00A36977"/>
    <w:rsid w:val="00A36997"/>
    <w:rsid w:val="00A36E6A"/>
    <w:rsid w:val="00A37068"/>
    <w:rsid w:val="00A37091"/>
    <w:rsid w:val="00A370D3"/>
    <w:rsid w:val="00A377FF"/>
    <w:rsid w:val="00A379A5"/>
    <w:rsid w:val="00A37A08"/>
    <w:rsid w:val="00A37E84"/>
    <w:rsid w:val="00A37F9D"/>
    <w:rsid w:val="00A40228"/>
    <w:rsid w:val="00A402B3"/>
    <w:rsid w:val="00A404AA"/>
    <w:rsid w:val="00A407D8"/>
    <w:rsid w:val="00A411EB"/>
    <w:rsid w:val="00A41371"/>
    <w:rsid w:val="00A4150C"/>
    <w:rsid w:val="00A4154D"/>
    <w:rsid w:val="00A416F4"/>
    <w:rsid w:val="00A41CB3"/>
    <w:rsid w:val="00A421B4"/>
    <w:rsid w:val="00A4244C"/>
    <w:rsid w:val="00A42470"/>
    <w:rsid w:val="00A42660"/>
    <w:rsid w:val="00A42A1E"/>
    <w:rsid w:val="00A42A49"/>
    <w:rsid w:val="00A42A5F"/>
    <w:rsid w:val="00A42F5A"/>
    <w:rsid w:val="00A43337"/>
    <w:rsid w:val="00A4363C"/>
    <w:rsid w:val="00A4372C"/>
    <w:rsid w:val="00A43E11"/>
    <w:rsid w:val="00A43EDA"/>
    <w:rsid w:val="00A43F58"/>
    <w:rsid w:val="00A447FE"/>
    <w:rsid w:val="00A44AED"/>
    <w:rsid w:val="00A44B62"/>
    <w:rsid w:val="00A44C37"/>
    <w:rsid w:val="00A45106"/>
    <w:rsid w:val="00A455A5"/>
    <w:rsid w:val="00A45705"/>
    <w:rsid w:val="00A459F2"/>
    <w:rsid w:val="00A45CBA"/>
    <w:rsid w:val="00A46485"/>
    <w:rsid w:val="00A46A73"/>
    <w:rsid w:val="00A471C9"/>
    <w:rsid w:val="00A4725C"/>
    <w:rsid w:val="00A475F7"/>
    <w:rsid w:val="00A47839"/>
    <w:rsid w:val="00A4798F"/>
    <w:rsid w:val="00A479C1"/>
    <w:rsid w:val="00A47CE3"/>
    <w:rsid w:val="00A47E74"/>
    <w:rsid w:val="00A500BE"/>
    <w:rsid w:val="00A505EF"/>
    <w:rsid w:val="00A50DFC"/>
    <w:rsid w:val="00A50EC6"/>
    <w:rsid w:val="00A51998"/>
    <w:rsid w:val="00A51AFB"/>
    <w:rsid w:val="00A51BEE"/>
    <w:rsid w:val="00A51C85"/>
    <w:rsid w:val="00A51F42"/>
    <w:rsid w:val="00A521FA"/>
    <w:rsid w:val="00A52422"/>
    <w:rsid w:val="00A52A06"/>
    <w:rsid w:val="00A52C0C"/>
    <w:rsid w:val="00A52FD0"/>
    <w:rsid w:val="00A530CF"/>
    <w:rsid w:val="00A53197"/>
    <w:rsid w:val="00A53204"/>
    <w:rsid w:val="00A53206"/>
    <w:rsid w:val="00A533D9"/>
    <w:rsid w:val="00A5398E"/>
    <w:rsid w:val="00A539EF"/>
    <w:rsid w:val="00A53A62"/>
    <w:rsid w:val="00A53CF8"/>
    <w:rsid w:val="00A5414E"/>
    <w:rsid w:val="00A54588"/>
    <w:rsid w:val="00A54C9B"/>
    <w:rsid w:val="00A54F3D"/>
    <w:rsid w:val="00A550F5"/>
    <w:rsid w:val="00A552C3"/>
    <w:rsid w:val="00A55432"/>
    <w:rsid w:val="00A555AC"/>
    <w:rsid w:val="00A5578B"/>
    <w:rsid w:val="00A55946"/>
    <w:rsid w:val="00A5622A"/>
    <w:rsid w:val="00A56305"/>
    <w:rsid w:val="00A566AC"/>
    <w:rsid w:val="00A566B0"/>
    <w:rsid w:val="00A566DA"/>
    <w:rsid w:val="00A56878"/>
    <w:rsid w:val="00A56896"/>
    <w:rsid w:val="00A56A46"/>
    <w:rsid w:val="00A56B39"/>
    <w:rsid w:val="00A56C31"/>
    <w:rsid w:val="00A56C75"/>
    <w:rsid w:val="00A56E0F"/>
    <w:rsid w:val="00A57316"/>
    <w:rsid w:val="00A57522"/>
    <w:rsid w:val="00A575BE"/>
    <w:rsid w:val="00A576B3"/>
    <w:rsid w:val="00A57834"/>
    <w:rsid w:val="00A579D9"/>
    <w:rsid w:val="00A60045"/>
    <w:rsid w:val="00A60282"/>
    <w:rsid w:val="00A602D0"/>
    <w:rsid w:val="00A60344"/>
    <w:rsid w:val="00A6059D"/>
    <w:rsid w:val="00A60EAE"/>
    <w:rsid w:val="00A613F1"/>
    <w:rsid w:val="00A616CE"/>
    <w:rsid w:val="00A617A2"/>
    <w:rsid w:val="00A61973"/>
    <w:rsid w:val="00A61A3B"/>
    <w:rsid w:val="00A61ACB"/>
    <w:rsid w:val="00A61B86"/>
    <w:rsid w:val="00A61C11"/>
    <w:rsid w:val="00A61D12"/>
    <w:rsid w:val="00A62092"/>
    <w:rsid w:val="00A62788"/>
    <w:rsid w:val="00A6280D"/>
    <w:rsid w:val="00A628A2"/>
    <w:rsid w:val="00A62BE7"/>
    <w:rsid w:val="00A63563"/>
    <w:rsid w:val="00A63578"/>
    <w:rsid w:val="00A636F1"/>
    <w:rsid w:val="00A6378C"/>
    <w:rsid w:val="00A63A12"/>
    <w:rsid w:val="00A63BAA"/>
    <w:rsid w:val="00A641BE"/>
    <w:rsid w:val="00A6425C"/>
    <w:rsid w:val="00A646F5"/>
    <w:rsid w:val="00A647E9"/>
    <w:rsid w:val="00A64914"/>
    <w:rsid w:val="00A64982"/>
    <w:rsid w:val="00A64DB1"/>
    <w:rsid w:val="00A64E3B"/>
    <w:rsid w:val="00A6544C"/>
    <w:rsid w:val="00A65513"/>
    <w:rsid w:val="00A65550"/>
    <w:rsid w:val="00A655D0"/>
    <w:rsid w:val="00A65A0C"/>
    <w:rsid w:val="00A65B62"/>
    <w:rsid w:val="00A65BA5"/>
    <w:rsid w:val="00A65CB9"/>
    <w:rsid w:val="00A65DFB"/>
    <w:rsid w:val="00A65F3A"/>
    <w:rsid w:val="00A65FD7"/>
    <w:rsid w:val="00A6611B"/>
    <w:rsid w:val="00A66202"/>
    <w:rsid w:val="00A662F9"/>
    <w:rsid w:val="00A666E7"/>
    <w:rsid w:val="00A668C1"/>
    <w:rsid w:val="00A6693C"/>
    <w:rsid w:val="00A66B1A"/>
    <w:rsid w:val="00A66B51"/>
    <w:rsid w:val="00A66CEF"/>
    <w:rsid w:val="00A66D8C"/>
    <w:rsid w:val="00A66FBF"/>
    <w:rsid w:val="00A67110"/>
    <w:rsid w:val="00A67291"/>
    <w:rsid w:val="00A675B6"/>
    <w:rsid w:val="00A67859"/>
    <w:rsid w:val="00A67C21"/>
    <w:rsid w:val="00A67ED8"/>
    <w:rsid w:val="00A70067"/>
    <w:rsid w:val="00A70218"/>
    <w:rsid w:val="00A7025B"/>
    <w:rsid w:val="00A70295"/>
    <w:rsid w:val="00A703B6"/>
    <w:rsid w:val="00A7049D"/>
    <w:rsid w:val="00A70573"/>
    <w:rsid w:val="00A70A87"/>
    <w:rsid w:val="00A70C42"/>
    <w:rsid w:val="00A71961"/>
    <w:rsid w:val="00A71965"/>
    <w:rsid w:val="00A719D7"/>
    <w:rsid w:val="00A7287F"/>
    <w:rsid w:val="00A72971"/>
    <w:rsid w:val="00A72A19"/>
    <w:rsid w:val="00A72C52"/>
    <w:rsid w:val="00A72CC3"/>
    <w:rsid w:val="00A72D43"/>
    <w:rsid w:val="00A72D62"/>
    <w:rsid w:val="00A7311A"/>
    <w:rsid w:val="00A733AA"/>
    <w:rsid w:val="00A7340C"/>
    <w:rsid w:val="00A73588"/>
    <w:rsid w:val="00A739DC"/>
    <w:rsid w:val="00A739E5"/>
    <w:rsid w:val="00A73C03"/>
    <w:rsid w:val="00A73FE7"/>
    <w:rsid w:val="00A743D7"/>
    <w:rsid w:val="00A74B2D"/>
    <w:rsid w:val="00A74D04"/>
    <w:rsid w:val="00A74FB3"/>
    <w:rsid w:val="00A75080"/>
    <w:rsid w:val="00A756E2"/>
    <w:rsid w:val="00A757D6"/>
    <w:rsid w:val="00A758E0"/>
    <w:rsid w:val="00A75D0F"/>
    <w:rsid w:val="00A75DC5"/>
    <w:rsid w:val="00A75E49"/>
    <w:rsid w:val="00A75F00"/>
    <w:rsid w:val="00A7603B"/>
    <w:rsid w:val="00A76149"/>
    <w:rsid w:val="00A763D3"/>
    <w:rsid w:val="00A7653F"/>
    <w:rsid w:val="00A766EA"/>
    <w:rsid w:val="00A769AC"/>
    <w:rsid w:val="00A76C07"/>
    <w:rsid w:val="00A76D6A"/>
    <w:rsid w:val="00A76E28"/>
    <w:rsid w:val="00A76E9F"/>
    <w:rsid w:val="00A76F6E"/>
    <w:rsid w:val="00A774BD"/>
    <w:rsid w:val="00A77D20"/>
    <w:rsid w:val="00A77D7D"/>
    <w:rsid w:val="00A77DE9"/>
    <w:rsid w:val="00A8009A"/>
    <w:rsid w:val="00A8017C"/>
    <w:rsid w:val="00A801C1"/>
    <w:rsid w:val="00A8052C"/>
    <w:rsid w:val="00A80AA0"/>
    <w:rsid w:val="00A80D0B"/>
    <w:rsid w:val="00A80D44"/>
    <w:rsid w:val="00A81672"/>
    <w:rsid w:val="00A81771"/>
    <w:rsid w:val="00A81ACB"/>
    <w:rsid w:val="00A81B13"/>
    <w:rsid w:val="00A81CBF"/>
    <w:rsid w:val="00A81F45"/>
    <w:rsid w:val="00A824E2"/>
    <w:rsid w:val="00A82545"/>
    <w:rsid w:val="00A82861"/>
    <w:rsid w:val="00A8287D"/>
    <w:rsid w:val="00A82B14"/>
    <w:rsid w:val="00A82CEC"/>
    <w:rsid w:val="00A83D83"/>
    <w:rsid w:val="00A848A9"/>
    <w:rsid w:val="00A84B50"/>
    <w:rsid w:val="00A85005"/>
    <w:rsid w:val="00A85097"/>
    <w:rsid w:val="00A8530D"/>
    <w:rsid w:val="00A8542F"/>
    <w:rsid w:val="00A855E6"/>
    <w:rsid w:val="00A85844"/>
    <w:rsid w:val="00A85871"/>
    <w:rsid w:val="00A858F5"/>
    <w:rsid w:val="00A85B1B"/>
    <w:rsid w:val="00A85B22"/>
    <w:rsid w:val="00A85F77"/>
    <w:rsid w:val="00A86146"/>
    <w:rsid w:val="00A863DB"/>
    <w:rsid w:val="00A87128"/>
    <w:rsid w:val="00A87145"/>
    <w:rsid w:val="00A87784"/>
    <w:rsid w:val="00A87A9E"/>
    <w:rsid w:val="00A87C73"/>
    <w:rsid w:val="00A90531"/>
    <w:rsid w:val="00A906E7"/>
    <w:rsid w:val="00A90748"/>
    <w:rsid w:val="00A909A1"/>
    <w:rsid w:val="00A90C7A"/>
    <w:rsid w:val="00A91065"/>
    <w:rsid w:val="00A9143F"/>
    <w:rsid w:val="00A914F0"/>
    <w:rsid w:val="00A916CE"/>
    <w:rsid w:val="00A917A6"/>
    <w:rsid w:val="00A9191B"/>
    <w:rsid w:val="00A91A5A"/>
    <w:rsid w:val="00A91F8B"/>
    <w:rsid w:val="00A921CD"/>
    <w:rsid w:val="00A92356"/>
    <w:rsid w:val="00A92406"/>
    <w:rsid w:val="00A9292B"/>
    <w:rsid w:val="00A92949"/>
    <w:rsid w:val="00A92DE7"/>
    <w:rsid w:val="00A9377B"/>
    <w:rsid w:val="00A938A6"/>
    <w:rsid w:val="00A93CAA"/>
    <w:rsid w:val="00A9402F"/>
    <w:rsid w:val="00A94495"/>
    <w:rsid w:val="00A94793"/>
    <w:rsid w:val="00A949DE"/>
    <w:rsid w:val="00A94C58"/>
    <w:rsid w:val="00A950AB"/>
    <w:rsid w:val="00A95111"/>
    <w:rsid w:val="00A95116"/>
    <w:rsid w:val="00A9511E"/>
    <w:rsid w:val="00A95462"/>
    <w:rsid w:val="00A9589F"/>
    <w:rsid w:val="00A95DA0"/>
    <w:rsid w:val="00A95E41"/>
    <w:rsid w:val="00A95E96"/>
    <w:rsid w:val="00A95FF0"/>
    <w:rsid w:val="00A96533"/>
    <w:rsid w:val="00A967BE"/>
    <w:rsid w:val="00A9682D"/>
    <w:rsid w:val="00A9686F"/>
    <w:rsid w:val="00A968FE"/>
    <w:rsid w:val="00A9725E"/>
    <w:rsid w:val="00A97537"/>
    <w:rsid w:val="00A97A46"/>
    <w:rsid w:val="00A97C32"/>
    <w:rsid w:val="00A97C5B"/>
    <w:rsid w:val="00A97EF1"/>
    <w:rsid w:val="00A97F0F"/>
    <w:rsid w:val="00A97F52"/>
    <w:rsid w:val="00AA00FA"/>
    <w:rsid w:val="00AA01D7"/>
    <w:rsid w:val="00AA0284"/>
    <w:rsid w:val="00AA02A8"/>
    <w:rsid w:val="00AA0A11"/>
    <w:rsid w:val="00AA0B05"/>
    <w:rsid w:val="00AA0C66"/>
    <w:rsid w:val="00AA11E6"/>
    <w:rsid w:val="00AA13EE"/>
    <w:rsid w:val="00AA192F"/>
    <w:rsid w:val="00AA198B"/>
    <w:rsid w:val="00AA1CC6"/>
    <w:rsid w:val="00AA1D33"/>
    <w:rsid w:val="00AA1D49"/>
    <w:rsid w:val="00AA1DF7"/>
    <w:rsid w:val="00AA273E"/>
    <w:rsid w:val="00AA2838"/>
    <w:rsid w:val="00AA2C8D"/>
    <w:rsid w:val="00AA2DC4"/>
    <w:rsid w:val="00AA31AF"/>
    <w:rsid w:val="00AA320E"/>
    <w:rsid w:val="00AA3394"/>
    <w:rsid w:val="00AA33A1"/>
    <w:rsid w:val="00AA37FC"/>
    <w:rsid w:val="00AA483B"/>
    <w:rsid w:val="00AA4939"/>
    <w:rsid w:val="00AA49A4"/>
    <w:rsid w:val="00AA54A6"/>
    <w:rsid w:val="00AA5942"/>
    <w:rsid w:val="00AA5C34"/>
    <w:rsid w:val="00AA600D"/>
    <w:rsid w:val="00AA636A"/>
    <w:rsid w:val="00AA6487"/>
    <w:rsid w:val="00AA688F"/>
    <w:rsid w:val="00AA68A1"/>
    <w:rsid w:val="00AA6A62"/>
    <w:rsid w:val="00AA6ED7"/>
    <w:rsid w:val="00AA6F02"/>
    <w:rsid w:val="00AA7C72"/>
    <w:rsid w:val="00AA7D83"/>
    <w:rsid w:val="00AB0106"/>
    <w:rsid w:val="00AB02B8"/>
    <w:rsid w:val="00AB02EC"/>
    <w:rsid w:val="00AB05ED"/>
    <w:rsid w:val="00AB0ADB"/>
    <w:rsid w:val="00AB14E3"/>
    <w:rsid w:val="00AB1D54"/>
    <w:rsid w:val="00AB1FBF"/>
    <w:rsid w:val="00AB2050"/>
    <w:rsid w:val="00AB2307"/>
    <w:rsid w:val="00AB243E"/>
    <w:rsid w:val="00AB2686"/>
    <w:rsid w:val="00AB2736"/>
    <w:rsid w:val="00AB2802"/>
    <w:rsid w:val="00AB2919"/>
    <w:rsid w:val="00AB2A9D"/>
    <w:rsid w:val="00AB2B68"/>
    <w:rsid w:val="00AB2D24"/>
    <w:rsid w:val="00AB2E4A"/>
    <w:rsid w:val="00AB3239"/>
    <w:rsid w:val="00AB3272"/>
    <w:rsid w:val="00AB3366"/>
    <w:rsid w:val="00AB36E3"/>
    <w:rsid w:val="00AB3743"/>
    <w:rsid w:val="00AB3774"/>
    <w:rsid w:val="00AB3951"/>
    <w:rsid w:val="00AB3F64"/>
    <w:rsid w:val="00AB426B"/>
    <w:rsid w:val="00AB42EB"/>
    <w:rsid w:val="00AB443E"/>
    <w:rsid w:val="00AB45E1"/>
    <w:rsid w:val="00AB480D"/>
    <w:rsid w:val="00AB4932"/>
    <w:rsid w:val="00AB4CEC"/>
    <w:rsid w:val="00AB50F4"/>
    <w:rsid w:val="00AB53EB"/>
    <w:rsid w:val="00AB54EC"/>
    <w:rsid w:val="00AB57B6"/>
    <w:rsid w:val="00AB58DC"/>
    <w:rsid w:val="00AB5CA5"/>
    <w:rsid w:val="00AB611B"/>
    <w:rsid w:val="00AB62D1"/>
    <w:rsid w:val="00AB6491"/>
    <w:rsid w:val="00AB74F4"/>
    <w:rsid w:val="00AB79CA"/>
    <w:rsid w:val="00AB7AED"/>
    <w:rsid w:val="00AB7C34"/>
    <w:rsid w:val="00AC0171"/>
    <w:rsid w:val="00AC01EA"/>
    <w:rsid w:val="00AC0ADE"/>
    <w:rsid w:val="00AC0B11"/>
    <w:rsid w:val="00AC0EC1"/>
    <w:rsid w:val="00AC11EE"/>
    <w:rsid w:val="00AC132B"/>
    <w:rsid w:val="00AC1EFA"/>
    <w:rsid w:val="00AC20BC"/>
    <w:rsid w:val="00AC24FA"/>
    <w:rsid w:val="00AC2695"/>
    <w:rsid w:val="00AC2915"/>
    <w:rsid w:val="00AC2B25"/>
    <w:rsid w:val="00AC2D93"/>
    <w:rsid w:val="00AC300C"/>
    <w:rsid w:val="00AC3090"/>
    <w:rsid w:val="00AC3284"/>
    <w:rsid w:val="00AC329C"/>
    <w:rsid w:val="00AC36EB"/>
    <w:rsid w:val="00AC3BF0"/>
    <w:rsid w:val="00AC3DA8"/>
    <w:rsid w:val="00AC4100"/>
    <w:rsid w:val="00AC42B7"/>
    <w:rsid w:val="00AC43CE"/>
    <w:rsid w:val="00AC4AC4"/>
    <w:rsid w:val="00AC4B79"/>
    <w:rsid w:val="00AC4B7B"/>
    <w:rsid w:val="00AC55AC"/>
    <w:rsid w:val="00AC5781"/>
    <w:rsid w:val="00AC579D"/>
    <w:rsid w:val="00AC57C0"/>
    <w:rsid w:val="00AC57E6"/>
    <w:rsid w:val="00AC58CB"/>
    <w:rsid w:val="00AC5C39"/>
    <w:rsid w:val="00AC6162"/>
    <w:rsid w:val="00AC6355"/>
    <w:rsid w:val="00AC66FF"/>
    <w:rsid w:val="00AC67A7"/>
    <w:rsid w:val="00AC68DB"/>
    <w:rsid w:val="00AC6ECD"/>
    <w:rsid w:val="00AC78AF"/>
    <w:rsid w:val="00AC7BE3"/>
    <w:rsid w:val="00AC7D37"/>
    <w:rsid w:val="00AC7E16"/>
    <w:rsid w:val="00AD00DB"/>
    <w:rsid w:val="00AD01BA"/>
    <w:rsid w:val="00AD03F7"/>
    <w:rsid w:val="00AD047D"/>
    <w:rsid w:val="00AD0514"/>
    <w:rsid w:val="00AD05C7"/>
    <w:rsid w:val="00AD05E9"/>
    <w:rsid w:val="00AD0C03"/>
    <w:rsid w:val="00AD101B"/>
    <w:rsid w:val="00AD1257"/>
    <w:rsid w:val="00AD1384"/>
    <w:rsid w:val="00AD171E"/>
    <w:rsid w:val="00AD1861"/>
    <w:rsid w:val="00AD1D02"/>
    <w:rsid w:val="00AD1D3B"/>
    <w:rsid w:val="00AD1E46"/>
    <w:rsid w:val="00AD2771"/>
    <w:rsid w:val="00AD2985"/>
    <w:rsid w:val="00AD2B6B"/>
    <w:rsid w:val="00AD2BDD"/>
    <w:rsid w:val="00AD2EB4"/>
    <w:rsid w:val="00AD3A57"/>
    <w:rsid w:val="00AD3C1F"/>
    <w:rsid w:val="00AD3E7B"/>
    <w:rsid w:val="00AD3FE3"/>
    <w:rsid w:val="00AD44E0"/>
    <w:rsid w:val="00AD450E"/>
    <w:rsid w:val="00AD456E"/>
    <w:rsid w:val="00AD489E"/>
    <w:rsid w:val="00AD4E6D"/>
    <w:rsid w:val="00AD4E98"/>
    <w:rsid w:val="00AD513B"/>
    <w:rsid w:val="00AD5246"/>
    <w:rsid w:val="00AD524C"/>
    <w:rsid w:val="00AD534F"/>
    <w:rsid w:val="00AD572D"/>
    <w:rsid w:val="00AD5741"/>
    <w:rsid w:val="00AD57A4"/>
    <w:rsid w:val="00AD5BB1"/>
    <w:rsid w:val="00AD61BB"/>
    <w:rsid w:val="00AD63B2"/>
    <w:rsid w:val="00AD6685"/>
    <w:rsid w:val="00AD6B0D"/>
    <w:rsid w:val="00AD6D65"/>
    <w:rsid w:val="00AD7030"/>
    <w:rsid w:val="00AD7520"/>
    <w:rsid w:val="00AD7890"/>
    <w:rsid w:val="00AD7962"/>
    <w:rsid w:val="00AD7A92"/>
    <w:rsid w:val="00AD7B26"/>
    <w:rsid w:val="00AD7B76"/>
    <w:rsid w:val="00AE02B9"/>
    <w:rsid w:val="00AE0A8F"/>
    <w:rsid w:val="00AE0E37"/>
    <w:rsid w:val="00AE0E55"/>
    <w:rsid w:val="00AE1619"/>
    <w:rsid w:val="00AE1643"/>
    <w:rsid w:val="00AE1747"/>
    <w:rsid w:val="00AE1D88"/>
    <w:rsid w:val="00AE1EB1"/>
    <w:rsid w:val="00AE2757"/>
    <w:rsid w:val="00AE28BA"/>
    <w:rsid w:val="00AE29F0"/>
    <w:rsid w:val="00AE307B"/>
    <w:rsid w:val="00AE39B0"/>
    <w:rsid w:val="00AE39CB"/>
    <w:rsid w:val="00AE3BC1"/>
    <w:rsid w:val="00AE3E6E"/>
    <w:rsid w:val="00AE3E87"/>
    <w:rsid w:val="00AE3EFA"/>
    <w:rsid w:val="00AE426B"/>
    <w:rsid w:val="00AE43D6"/>
    <w:rsid w:val="00AE47A6"/>
    <w:rsid w:val="00AE4910"/>
    <w:rsid w:val="00AE4A49"/>
    <w:rsid w:val="00AE4C93"/>
    <w:rsid w:val="00AE4DB1"/>
    <w:rsid w:val="00AE4E3D"/>
    <w:rsid w:val="00AE4EA6"/>
    <w:rsid w:val="00AE4FD6"/>
    <w:rsid w:val="00AE50CB"/>
    <w:rsid w:val="00AE5102"/>
    <w:rsid w:val="00AE546A"/>
    <w:rsid w:val="00AE54E3"/>
    <w:rsid w:val="00AE55C5"/>
    <w:rsid w:val="00AE5750"/>
    <w:rsid w:val="00AE57B6"/>
    <w:rsid w:val="00AE5C2A"/>
    <w:rsid w:val="00AE5FAD"/>
    <w:rsid w:val="00AE64F7"/>
    <w:rsid w:val="00AE6A32"/>
    <w:rsid w:val="00AE6A44"/>
    <w:rsid w:val="00AE6BB3"/>
    <w:rsid w:val="00AE6E1F"/>
    <w:rsid w:val="00AE6FC3"/>
    <w:rsid w:val="00AE706F"/>
    <w:rsid w:val="00AE7571"/>
    <w:rsid w:val="00AE76A7"/>
    <w:rsid w:val="00AE771B"/>
    <w:rsid w:val="00AE78BC"/>
    <w:rsid w:val="00AE7D0F"/>
    <w:rsid w:val="00AE7D62"/>
    <w:rsid w:val="00AF01AA"/>
    <w:rsid w:val="00AF04AB"/>
    <w:rsid w:val="00AF0684"/>
    <w:rsid w:val="00AF07FD"/>
    <w:rsid w:val="00AF0814"/>
    <w:rsid w:val="00AF08F1"/>
    <w:rsid w:val="00AF0AFD"/>
    <w:rsid w:val="00AF0C1A"/>
    <w:rsid w:val="00AF0F43"/>
    <w:rsid w:val="00AF130D"/>
    <w:rsid w:val="00AF169A"/>
    <w:rsid w:val="00AF18F2"/>
    <w:rsid w:val="00AF1D00"/>
    <w:rsid w:val="00AF1DC6"/>
    <w:rsid w:val="00AF1F60"/>
    <w:rsid w:val="00AF2154"/>
    <w:rsid w:val="00AF21D4"/>
    <w:rsid w:val="00AF22E9"/>
    <w:rsid w:val="00AF230D"/>
    <w:rsid w:val="00AF2581"/>
    <w:rsid w:val="00AF2FB2"/>
    <w:rsid w:val="00AF3216"/>
    <w:rsid w:val="00AF3B16"/>
    <w:rsid w:val="00AF3C47"/>
    <w:rsid w:val="00AF3C56"/>
    <w:rsid w:val="00AF3D24"/>
    <w:rsid w:val="00AF3F8D"/>
    <w:rsid w:val="00AF404B"/>
    <w:rsid w:val="00AF405D"/>
    <w:rsid w:val="00AF4170"/>
    <w:rsid w:val="00AF434D"/>
    <w:rsid w:val="00AF4488"/>
    <w:rsid w:val="00AF470C"/>
    <w:rsid w:val="00AF47F1"/>
    <w:rsid w:val="00AF4863"/>
    <w:rsid w:val="00AF4B1C"/>
    <w:rsid w:val="00AF5B4C"/>
    <w:rsid w:val="00AF5B5F"/>
    <w:rsid w:val="00AF5F8F"/>
    <w:rsid w:val="00AF6273"/>
    <w:rsid w:val="00AF662F"/>
    <w:rsid w:val="00AF67BF"/>
    <w:rsid w:val="00AF69AB"/>
    <w:rsid w:val="00AF6C10"/>
    <w:rsid w:val="00AF6ED9"/>
    <w:rsid w:val="00AF7127"/>
    <w:rsid w:val="00AF725C"/>
    <w:rsid w:val="00AF7356"/>
    <w:rsid w:val="00AF74F8"/>
    <w:rsid w:val="00AF75BC"/>
    <w:rsid w:val="00AF767C"/>
    <w:rsid w:val="00AF7CC8"/>
    <w:rsid w:val="00AF7F6A"/>
    <w:rsid w:val="00B000D1"/>
    <w:rsid w:val="00B00194"/>
    <w:rsid w:val="00B00D9F"/>
    <w:rsid w:val="00B00F92"/>
    <w:rsid w:val="00B0109E"/>
    <w:rsid w:val="00B013B7"/>
    <w:rsid w:val="00B013BD"/>
    <w:rsid w:val="00B0144D"/>
    <w:rsid w:val="00B02125"/>
    <w:rsid w:val="00B02253"/>
    <w:rsid w:val="00B0264F"/>
    <w:rsid w:val="00B0265D"/>
    <w:rsid w:val="00B026A8"/>
    <w:rsid w:val="00B02A37"/>
    <w:rsid w:val="00B02BA9"/>
    <w:rsid w:val="00B02E6A"/>
    <w:rsid w:val="00B02F3A"/>
    <w:rsid w:val="00B033FE"/>
    <w:rsid w:val="00B036A4"/>
    <w:rsid w:val="00B0372C"/>
    <w:rsid w:val="00B0382D"/>
    <w:rsid w:val="00B03DC6"/>
    <w:rsid w:val="00B03F82"/>
    <w:rsid w:val="00B03F90"/>
    <w:rsid w:val="00B042C0"/>
    <w:rsid w:val="00B04447"/>
    <w:rsid w:val="00B047E0"/>
    <w:rsid w:val="00B04869"/>
    <w:rsid w:val="00B04B63"/>
    <w:rsid w:val="00B05397"/>
    <w:rsid w:val="00B053B6"/>
    <w:rsid w:val="00B05409"/>
    <w:rsid w:val="00B055D7"/>
    <w:rsid w:val="00B0612F"/>
    <w:rsid w:val="00B061FB"/>
    <w:rsid w:val="00B06389"/>
    <w:rsid w:val="00B06A4E"/>
    <w:rsid w:val="00B06BD0"/>
    <w:rsid w:val="00B06E40"/>
    <w:rsid w:val="00B07468"/>
    <w:rsid w:val="00B074CF"/>
    <w:rsid w:val="00B079AF"/>
    <w:rsid w:val="00B07A20"/>
    <w:rsid w:val="00B10077"/>
    <w:rsid w:val="00B100FE"/>
    <w:rsid w:val="00B102FE"/>
    <w:rsid w:val="00B1057D"/>
    <w:rsid w:val="00B10EB2"/>
    <w:rsid w:val="00B10F31"/>
    <w:rsid w:val="00B111A3"/>
    <w:rsid w:val="00B113E6"/>
    <w:rsid w:val="00B1179D"/>
    <w:rsid w:val="00B11805"/>
    <w:rsid w:val="00B11997"/>
    <w:rsid w:val="00B11CA1"/>
    <w:rsid w:val="00B11CFC"/>
    <w:rsid w:val="00B11D59"/>
    <w:rsid w:val="00B122E5"/>
    <w:rsid w:val="00B12A46"/>
    <w:rsid w:val="00B12D48"/>
    <w:rsid w:val="00B12DBB"/>
    <w:rsid w:val="00B13269"/>
    <w:rsid w:val="00B13396"/>
    <w:rsid w:val="00B13752"/>
    <w:rsid w:val="00B13C93"/>
    <w:rsid w:val="00B143B7"/>
    <w:rsid w:val="00B1452C"/>
    <w:rsid w:val="00B1455F"/>
    <w:rsid w:val="00B14864"/>
    <w:rsid w:val="00B15093"/>
    <w:rsid w:val="00B1517F"/>
    <w:rsid w:val="00B1535F"/>
    <w:rsid w:val="00B15881"/>
    <w:rsid w:val="00B15978"/>
    <w:rsid w:val="00B15A7E"/>
    <w:rsid w:val="00B15BB9"/>
    <w:rsid w:val="00B160BC"/>
    <w:rsid w:val="00B16554"/>
    <w:rsid w:val="00B167FA"/>
    <w:rsid w:val="00B16891"/>
    <w:rsid w:val="00B16B18"/>
    <w:rsid w:val="00B16F78"/>
    <w:rsid w:val="00B16F80"/>
    <w:rsid w:val="00B1799B"/>
    <w:rsid w:val="00B200E2"/>
    <w:rsid w:val="00B206A3"/>
    <w:rsid w:val="00B20A15"/>
    <w:rsid w:val="00B20AF4"/>
    <w:rsid w:val="00B20C72"/>
    <w:rsid w:val="00B20CFA"/>
    <w:rsid w:val="00B21A07"/>
    <w:rsid w:val="00B21A0F"/>
    <w:rsid w:val="00B21B12"/>
    <w:rsid w:val="00B21CE9"/>
    <w:rsid w:val="00B221CF"/>
    <w:rsid w:val="00B22257"/>
    <w:rsid w:val="00B2227C"/>
    <w:rsid w:val="00B2284E"/>
    <w:rsid w:val="00B22E93"/>
    <w:rsid w:val="00B22F11"/>
    <w:rsid w:val="00B23238"/>
    <w:rsid w:val="00B242F9"/>
    <w:rsid w:val="00B24C83"/>
    <w:rsid w:val="00B24CAA"/>
    <w:rsid w:val="00B2506C"/>
    <w:rsid w:val="00B25294"/>
    <w:rsid w:val="00B253A2"/>
    <w:rsid w:val="00B25708"/>
    <w:rsid w:val="00B25763"/>
    <w:rsid w:val="00B2586B"/>
    <w:rsid w:val="00B259EA"/>
    <w:rsid w:val="00B25C44"/>
    <w:rsid w:val="00B25C71"/>
    <w:rsid w:val="00B2620C"/>
    <w:rsid w:val="00B2644E"/>
    <w:rsid w:val="00B26619"/>
    <w:rsid w:val="00B267A0"/>
    <w:rsid w:val="00B269EF"/>
    <w:rsid w:val="00B27B50"/>
    <w:rsid w:val="00B27C18"/>
    <w:rsid w:val="00B30427"/>
    <w:rsid w:val="00B30484"/>
    <w:rsid w:val="00B30528"/>
    <w:rsid w:val="00B30550"/>
    <w:rsid w:val="00B30702"/>
    <w:rsid w:val="00B30D78"/>
    <w:rsid w:val="00B31071"/>
    <w:rsid w:val="00B314E6"/>
    <w:rsid w:val="00B31C32"/>
    <w:rsid w:val="00B31EA3"/>
    <w:rsid w:val="00B31F7F"/>
    <w:rsid w:val="00B323AB"/>
    <w:rsid w:val="00B3267D"/>
    <w:rsid w:val="00B32A46"/>
    <w:rsid w:val="00B32A89"/>
    <w:rsid w:val="00B32CD5"/>
    <w:rsid w:val="00B32E32"/>
    <w:rsid w:val="00B32F90"/>
    <w:rsid w:val="00B33502"/>
    <w:rsid w:val="00B33C4F"/>
    <w:rsid w:val="00B33CD6"/>
    <w:rsid w:val="00B33FEB"/>
    <w:rsid w:val="00B3408C"/>
    <w:rsid w:val="00B34286"/>
    <w:rsid w:val="00B344C7"/>
    <w:rsid w:val="00B346C2"/>
    <w:rsid w:val="00B3492C"/>
    <w:rsid w:val="00B34AED"/>
    <w:rsid w:val="00B34B74"/>
    <w:rsid w:val="00B34FA9"/>
    <w:rsid w:val="00B34FB6"/>
    <w:rsid w:val="00B3578B"/>
    <w:rsid w:val="00B358A9"/>
    <w:rsid w:val="00B35A8D"/>
    <w:rsid w:val="00B35DED"/>
    <w:rsid w:val="00B360F8"/>
    <w:rsid w:val="00B363F5"/>
    <w:rsid w:val="00B36484"/>
    <w:rsid w:val="00B3658E"/>
    <w:rsid w:val="00B365E9"/>
    <w:rsid w:val="00B3669A"/>
    <w:rsid w:val="00B36FB1"/>
    <w:rsid w:val="00B372A4"/>
    <w:rsid w:val="00B372A6"/>
    <w:rsid w:val="00B373C3"/>
    <w:rsid w:val="00B374AB"/>
    <w:rsid w:val="00B37806"/>
    <w:rsid w:val="00B37A6B"/>
    <w:rsid w:val="00B37C60"/>
    <w:rsid w:val="00B37D69"/>
    <w:rsid w:val="00B4000E"/>
    <w:rsid w:val="00B4032F"/>
    <w:rsid w:val="00B40913"/>
    <w:rsid w:val="00B40A7E"/>
    <w:rsid w:val="00B40BFC"/>
    <w:rsid w:val="00B40D9B"/>
    <w:rsid w:val="00B40DF7"/>
    <w:rsid w:val="00B41006"/>
    <w:rsid w:val="00B4137C"/>
    <w:rsid w:val="00B4173B"/>
    <w:rsid w:val="00B41A6F"/>
    <w:rsid w:val="00B41BF0"/>
    <w:rsid w:val="00B41C52"/>
    <w:rsid w:val="00B41E24"/>
    <w:rsid w:val="00B41FE6"/>
    <w:rsid w:val="00B42995"/>
    <w:rsid w:val="00B42B59"/>
    <w:rsid w:val="00B42C53"/>
    <w:rsid w:val="00B42E9D"/>
    <w:rsid w:val="00B42FAA"/>
    <w:rsid w:val="00B42FFC"/>
    <w:rsid w:val="00B4302B"/>
    <w:rsid w:val="00B4335D"/>
    <w:rsid w:val="00B4389F"/>
    <w:rsid w:val="00B43960"/>
    <w:rsid w:val="00B439A9"/>
    <w:rsid w:val="00B43A7E"/>
    <w:rsid w:val="00B43B70"/>
    <w:rsid w:val="00B43BD0"/>
    <w:rsid w:val="00B43D32"/>
    <w:rsid w:val="00B443FE"/>
    <w:rsid w:val="00B444BF"/>
    <w:rsid w:val="00B445DC"/>
    <w:rsid w:val="00B44888"/>
    <w:rsid w:val="00B44936"/>
    <w:rsid w:val="00B44988"/>
    <w:rsid w:val="00B449C0"/>
    <w:rsid w:val="00B44E1C"/>
    <w:rsid w:val="00B45045"/>
    <w:rsid w:val="00B4540F"/>
    <w:rsid w:val="00B456C6"/>
    <w:rsid w:val="00B4575E"/>
    <w:rsid w:val="00B46882"/>
    <w:rsid w:val="00B46887"/>
    <w:rsid w:val="00B468B4"/>
    <w:rsid w:val="00B4692E"/>
    <w:rsid w:val="00B46CF1"/>
    <w:rsid w:val="00B46FAD"/>
    <w:rsid w:val="00B47220"/>
    <w:rsid w:val="00B472CD"/>
    <w:rsid w:val="00B474A7"/>
    <w:rsid w:val="00B501E6"/>
    <w:rsid w:val="00B50525"/>
    <w:rsid w:val="00B507F3"/>
    <w:rsid w:val="00B50987"/>
    <w:rsid w:val="00B50B55"/>
    <w:rsid w:val="00B50E73"/>
    <w:rsid w:val="00B510B9"/>
    <w:rsid w:val="00B511A8"/>
    <w:rsid w:val="00B511AC"/>
    <w:rsid w:val="00B5168D"/>
    <w:rsid w:val="00B518E8"/>
    <w:rsid w:val="00B51921"/>
    <w:rsid w:val="00B51F1B"/>
    <w:rsid w:val="00B51FEF"/>
    <w:rsid w:val="00B5212C"/>
    <w:rsid w:val="00B522DD"/>
    <w:rsid w:val="00B52389"/>
    <w:rsid w:val="00B52420"/>
    <w:rsid w:val="00B52489"/>
    <w:rsid w:val="00B52523"/>
    <w:rsid w:val="00B529C9"/>
    <w:rsid w:val="00B52F48"/>
    <w:rsid w:val="00B53327"/>
    <w:rsid w:val="00B533B3"/>
    <w:rsid w:val="00B535AE"/>
    <w:rsid w:val="00B537CD"/>
    <w:rsid w:val="00B53830"/>
    <w:rsid w:val="00B53895"/>
    <w:rsid w:val="00B53C63"/>
    <w:rsid w:val="00B53D8B"/>
    <w:rsid w:val="00B53FA6"/>
    <w:rsid w:val="00B5409A"/>
    <w:rsid w:val="00B54145"/>
    <w:rsid w:val="00B54590"/>
    <w:rsid w:val="00B545BB"/>
    <w:rsid w:val="00B54A46"/>
    <w:rsid w:val="00B54CA0"/>
    <w:rsid w:val="00B54D5E"/>
    <w:rsid w:val="00B54EDB"/>
    <w:rsid w:val="00B5562E"/>
    <w:rsid w:val="00B556BF"/>
    <w:rsid w:val="00B55706"/>
    <w:rsid w:val="00B55F32"/>
    <w:rsid w:val="00B5630C"/>
    <w:rsid w:val="00B5635C"/>
    <w:rsid w:val="00B56BA7"/>
    <w:rsid w:val="00B56D1D"/>
    <w:rsid w:val="00B57610"/>
    <w:rsid w:val="00B57632"/>
    <w:rsid w:val="00B60660"/>
    <w:rsid w:val="00B60D50"/>
    <w:rsid w:val="00B610C1"/>
    <w:rsid w:val="00B611AE"/>
    <w:rsid w:val="00B612A1"/>
    <w:rsid w:val="00B612C7"/>
    <w:rsid w:val="00B613D4"/>
    <w:rsid w:val="00B61747"/>
    <w:rsid w:val="00B619CB"/>
    <w:rsid w:val="00B61A80"/>
    <w:rsid w:val="00B61B57"/>
    <w:rsid w:val="00B62286"/>
    <w:rsid w:val="00B622C5"/>
    <w:rsid w:val="00B622C8"/>
    <w:rsid w:val="00B62430"/>
    <w:rsid w:val="00B62481"/>
    <w:rsid w:val="00B62AD2"/>
    <w:rsid w:val="00B62D5C"/>
    <w:rsid w:val="00B62D69"/>
    <w:rsid w:val="00B635C0"/>
    <w:rsid w:val="00B637C3"/>
    <w:rsid w:val="00B63962"/>
    <w:rsid w:val="00B63B45"/>
    <w:rsid w:val="00B63C46"/>
    <w:rsid w:val="00B63D68"/>
    <w:rsid w:val="00B64092"/>
    <w:rsid w:val="00B648A3"/>
    <w:rsid w:val="00B648AC"/>
    <w:rsid w:val="00B64BAF"/>
    <w:rsid w:val="00B651A4"/>
    <w:rsid w:val="00B653A3"/>
    <w:rsid w:val="00B6549A"/>
    <w:rsid w:val="00B6584D"/>
    <w:rsid w:val="00B65B22"/>
    <w:rsid w:val="00B660DC"/>
    <w:rsid w:val="00B669BC"/>
    <w:rsid w:val="00B66C25"/>
    <w:rsid w:val="00B66CEE"/>
    <w:rsid w:val="00B66EFF"/>
    <w:rsid w:val="00B66F7B"/>
    <w:rsid w:val="00B673E4"/>
    <w:rsid w:val="00B67500"/>
    <w:rsid w:val="00B67B71"/>
    <w:rsid w:val="00B67BCE"/>
    <w:rsid w:val="00B67DF1"/>
    <w:rsid w:val="00B700A1"/>
    <w:rsid w:val="00B70128"/>
    <w:rsid w:val="00B705A2"/>
    <w:rsid w:val="00B70CEB"/>
    <w:rsid w:val="00B712A6"/>
    <w:rsid w:val="00B71341"/>
    <w:rsid w:val="00B713FB"/>
    <w:rsid w:val="00B71594"/>
    <w:rsid w:val="00B71626"/>
    <w:rsid w:val="00B71641"/>
    <w:rsid w:val="00B71826"/>
    <w:rsid w:val="00B7191F"/>
    <w:rsid w:val="00B719F0"/>
    <w:rsid w:val="00B71B8C"/>
    <w:rsid w:val="00B71C4A"/>
    <w:rsid w:val="00B71D03"/>
    <w:rsid w:val="00B71E33"/>
    <w:rsid w:val="00B72315"/>
    <w:rsid w:val="00B7257D"/>
    <w:rsid w:val="00B726E2"/>
    <w:rsid w:val="00B7294B"/>
    <w:rsid w:val="00B72968"/>
    <w:rsid w:val="00B72994"/>
    <w:rsid w:val="00B729A3"/>
    <w:rsid w:val="00B729BB"/>
    <w:rsid w:val="00B72B19"/>
    <w:rsid w:val="00B72C58"/>
    <w:rsid w:val="00B73300"/>
    <w:rsid w:val="00B733E8"/>
    <w:rsid w:val="00B7358C"/>
    <w:rsid w:val="00B73DC1"/>
    <w:rsid w:val="00B740FA"/>
    <w:rsid w:val="00B74138"/>
    <w:rsid w:val="00B741F4"/>
    <w:rsid w:val="00B74282"/>
    <w:rsid w:val="00B7429D"/>
    <w:rsid w:val="00B742CC"/>
    <w:rsid w:val="00B74537"/>
    <w:rsid w:val="00B746E0"/>
    <w:rsid w:val="00B749C4"/>
    <w:rsid w:val="00B74A34"/>
    <w:rsid w:val="00B755F6"/>
    <w:rsid w:val="00B75AE3"/>
    <w:rsid w:val="00B75EA5"/>
    <w:rsid w:val="00B7610A"/>
    <w:rsid w:val="00B76192"/>
    <w:rsid w:val="00B767D1"/>
    <w:rsid w:val="00B76BB2"/>
    <w:rsid w:val="00B76D73"/>
    <w:rsid w:val="00B774F9"/>
    <w:rsid w:val="00B77849"/>
    <w:rsid w:val="00B77955"/>
    <w:rsid w:val="00B77D4B"/>
    <w:rsid w:val="00B77EAE"/>
    <w:rsid w:val="00B77F53"/>
    <w:rsid w:val="00B803ED"/>
    <w:rsid w:val="00B80737"/>
    <w:rsid w:val="00B80952"/>
    <w:rsid w:val="00B80953"/>
    <w:rsid w:val="00B80DE4"/>
    <w:rsid w:val="00B81177"/>
    <w:rsid w:val="00B8121D"/>
    <w:rsid w:val="00B81453"/>
    <w:rsid w:val="00B816B4"/>
    <w:rsid w:val="00B81D6E"/>
    <w:rsid w:val="00B8215E"/>
    <w:rsid w:val="00B82474"/>
    <w:rsid w:val="00B825A7"/>
    <w:rsid w:val="00B82E1B"/>
    <w:rsid w:val="00B82E54"/>
    <w:rsid w:val="00B83065"/>
    <w:rsid w:val="00B83293"/>
    <w:rsid w:val="00B8383D"/>
    <w:rsid w:val="00B847D8"/>
    <w:rsid w:val="00B84A9C"/>
    <w:rsid w:val="00B84C1B"/>
    <w:rsid w:val="00B84D53"/>
    <w:rsid w:val="00B84D73"/>
    <w:rsid w:val="00B8571D"/>
    <w:rsid w:val="00B8574C"/>
    <w:rsid w:val="00B85B59"/>
    <w:rsid w:val="00B85CB8"/>
    <w:rsid w:val="00B85F4E"/>
    <w:rsid w:val="00B8648B"/>
    <w:rsid w:val="00B866E6"/>
    <w:rsid w:val="00B86C1C"/>
    <w:rsid w:val="00B872AC"/>
    <w:rsid w:val="00B873DA"/>
    <w:rsid w:val="00B87662"/>
    <w:rsid w:val="00B876BC"/>
    <w:rsid w:val="00B87809"/>
    <w:rsid w:val="00B87927"/>
    <w:rsid w:val="00B87D24"/>
    <w:rsid w:val="00B87D94"/>
    <w:rsid w:val="00B901F1"/>
    <w:rsid w:val="00B9065F"/>
    <w:rsid w:val="00B9107D"/>
    <w:rsid w:val="00B911C8"/>
    <w:rsid w:val="00B91211"/>
    <w:rsid w:val="00B912A8"/>
    <w:rsid w:val="00B916C6"/>
    <w:rsid w:val="00B91D3E"/>
    <w:rsid w:val="00B91DE1"/>
    <w:rsid w:val="00B92028"/>
    <w:rsid w:val="00B92567"/>
    <w:rsid w:val="00B92939"/>
    <w:rsid w:val="00B929F1"/>
    <w:rsid w:val="00B92BDE"/>
    <w:rsid w:val="00B92C75"/>
    <w:rsid w:val="00B92C81"/>
    <w:rsid w:val="00B92FE3"/>
    <w:rsid w:val="00B93345"/>
    <w:rsid w:val="00B934C1"/>
    <w:rsid w:val="00B93727"/>
    <w:rsid w:val="00B93C3C"/>
    <w:rsid w:val="00B93FDF"/>
    <w:rsid w:val="00B940B6"/>
    <w:rsid w:val="00B9474B"/>
    <w:rsid w:val="00B94858"/>
    <w:rsid w:val="00B94A11"/>
    <w:rsid w:val="00B94A7F"/>
    <w:rsid w:val="00B94D1F"/>
    <w:rsid w:val="00B94DC5"/>
    <w:rsid w:val="00B94DE0"/>
    <w:rsid w:val="00B94EB7"/>
    <w:rsid w:val="00B94F08"/>
    <w:rsid w:val="00B952D2"/>
    <w:rsid w:val="00B952FE"/>
    <w:rsid w:val="00B953F3"/>
    <w:rsid w:val="00B95DCE"/>
    <w:rsid w:val="00B95F09"/>
    <w:rsid w:val="00B95FA1"/>
    <w:rsid w:val="00B9610B"/>
    <w:rsid w:val="00B9619A"/>
    <w:rsid w:val="00B963AE"/>
    <w:rsid w:val="00B967C6"/>
    <w:rsid w:val="00B969D2"/>
    <w:rsid w:val="00B96C6A"/>
    <w:rsid w:val="00B96D91"/>
    <w:rsid w:val="00B96ECB"/>
    <w:rsid w:val="00B971EF"/>
    <w:rsid w:val="00B97436"/>
    <w:rsid w:val="00B977CF"/>
    <w:rsid w:val="00B97835"/>
    <w:rsid w:val="00B97A6D"/>
    <w:rsid w:val="00B97CC8"/>
    <w:rsid w:val="00B97E44"/>
    <w:rsid w:val="00BA01B7"/>
    <w:rsid w:val="00BA0730"/>
    <w:rsid w:val="00BA0986"/>
    <w:rsid w:val="00BA0988"/>
    <w:rsid w:val="00BA0B06"/>
    <w:rsid w:val="00BA140A"/>
    <w:rsid w:val="00BA1606"/>
    <w:rsid w:val="00BA175C"/>
    <w:rsid w:val="00BA19E4"/>
    <w:rsid w:val="00BA2639"/>
    <w:rsid w:val="00BA290F"/>
    <w:rsid w:val="00BA2A3B"/>
    <w:rsid w:val="00BA2AE5"/>
    <w:rsid w:val="00BA33CA"/>
    <w:rsid w:val="00BA3692"/>
    <w:rsid w:val="00BA3810"/>
    <w:rsid w:val="00BA388B"/>
    <w:rsid w:val="00BA397B"/>
    <w:rsid w:val="00BA3B20"/>
    <w:rsid w:val="00BA4324"/>
    <w:rsid w:val="00BA45B8"/>
    <w:rsid w:val="00BA4880"/>
    <w:rsid w:val="00BA4D0E"/>
    <w:rsid w:val="00BA4DCB"/>
    <w:rsid w:val="00BA4E0A"/>
    <w:rsid w:val="00BA5076"/>
    <w:rsid w:val="00BA5564"/>
    <w:rsid w:val="00BA55AD"/>
    <w:rsid w:val="00BA584D"/>
    <w:rsid w:val="00BA59E1"/>
    <w:rsid w:val="00BA5B1F"/>
    <w:rsid w:val="00BA5E1D"/>
    <w:rsid w:val="00BA6182"/>
    <w:rsid w:val="00BA61C8"/>
    <w:rsid w:val="00BA63BB"/>
    <w:rsid w:val="00BA64B0"/>
    <w:rsid w:val="00BA67D0"/>
    <w:rsid w:val="00BA67E2"/>
    <w:rsid w:val="00BA6955"/>
    <w:rsid w:val="00BA71D8"/>
    <w:rsid w:val="00BA759E"/>
    <w:rsid w:val="00BA76B1"/>
    <w:rsid w:val="00BA7741"/>
    <w:rsid w:val="00BA789F"/>
    <w:rsid w:val="00BA7BFE"/>
    <w:rsid w:val="00BA7CDA"/>
    <w:rsid w:val="00BA7E60"/>
    <w:rsid w:val="00BA7FF1"/>
    <w:rsid w:val="00BB04DD"/>
    <w:rsid w:val="00BB0645"/>
    <w:rsid w:val="00BB068B"/>
    <w:rsid w:val="00BB079F"/>
    <w:rsid w:val="00BB0835"/>
    <w:rsid w:val="00BB0BC1"/>
    <w:rsid w:val="00BB0CAD"/>
    <w:rsid w:val="00BB0E03"/>
    <w:rsid w:val="00BB100D"/>
    <w:rsid w:val="00BB10DC"/>
    <w:rsid w:val="00BB1130"/>
    <w:rsid w:val="00BB14F0"/>
    <w:rsid w:val="00BB1709"/>
    <w:rsid w:val="00BB191F"/>
    <w:rsid w:val="00BB1B54"/>
    <w:rsid w:val="00BB20C2"/>
    <w:rsid w:val="00BB26D9"/>
    <w:rsid w:val="00BB298E"/>
    <w:rsid w:val="00BB2C4E"/>
    <w:rsid w:val="00BB2D7D"/>
    <w:rsid w:val="00BB2DA6"/>
    <w:rsid w:val="00BB2DC8"/>
    <w:rsid w:val="00BB2F58"/>
    <w:rsid w:val="00BB2FA3"/>
    <w:rsid w:val="00BB3276"/>
    <w:rsid w:val="00BB3468"/>
    <w:rsid w:val="00BB35E1"/>
    <w:rsid w:val="00BB3F1A"/>
    <w:rsid w:val="00BB456C"/>
    <w:rsid w:val="00BB4681"/>
    <w:rsid w:val="00BB487F"/>
    <w:rsid w:val="00BB49DB"/>
    <w:rsid w:val="00BB4C28"/>
    <w:rsid w:val="00BB5039"/>
    <w:rsid w:val="00BB531B"/>
    <w:rsid w:val="00BB563E"/>
    <w:rsid w:val="00BB598F"/>
    <w:rsid w:val="00BB5BF7"/>
    <w:rsid w:val="00BB5CC2"/>
    <w:rsid w:val="00BB62A7"/>
    <w:rsid w:val="00BB6D3E"/>
    <w:rsid w:val="00BB6F79"/>
    <w:rsid w:val="00BB70BA"/>
    <w:rsid w:val="00BB711B"/>
    <w:rsid w:val="00BB75C8"/>
    <w:rsid w:val="00BB7A0D"/>
    <w:rsid w:val="00BB7DBF"/>
    <w:rsid w:val="00BC05E1"/>
    <w:rsid w:val="00BC0606"/>
    <w:rsid w:val="00BC06BF"/>
    <w:rsid w:val="00BC0A9A"/>
    <w:rsid w:val="00BC0C92"/>
    <w:rsid w:val="00BC1266"/>
    <w:rsid w:val="00BC1460"/>
    <w:rsid w:val="00BC15B1"/>
    <w:rsid w:val="00BC1785"/>
    <w:rsid w:val="00BC192C"/>
    <w:rsid w:val="00BC19C4"/>
    <w:rsid w:val="00BC1AB2"/>
    <w:rsid w:val="00BC1C9F"/>
    <w:rsid w:val="00BC20A9"/>
    <w:rsid w:val="00BC24A3"/>
    <w:rsid w:val="00BC26E0"/>
    <w:rsid w:val="00BC2A09"/>
    <w:rsid w:val="00BC2B03"/>
    <w:rsid w:val="00BC2B31"/>
    <w:rsid w:val="00BC2BFE"/>
    <w:rsid w:val="00BC2D65"/>
    <w:rsid w:val="00BC2DFA"/>
    <w:rsid w:val="00BC3002"/>
    <w:rsid w:val="00BC3E7E"/>
    <w:rsid w:val="00BC44E3"/>
    <w:rsid w:val="00BC468B"/>
    <w:rsid w:val="00BC4A0A"/>
    <w:rsid w:val="00BC4ABF"/>
    <w:rsid w:val="00BC4D5F"/>
    <w:rsid w:val="00BC4FD9"/>
    <w:rsid w:val="00BC4FFF"/>
    <w:rsid w:val="00BC5055"/>
    <w:rsid w:val="00BC551C"/>
    <w:rsid w:val="00BC558C"/>
    <w:rsid w:val="00BC5A13"/>
    <w:rsid w:val="00BC5EFB"/>
    <w:rsid w:val="00BC6240"/>
    <w:rsid w:val="00BC6617"/>
    <w:rsid w:val="00BC6701"/>
    <w:rsid w:val="00BC67A8"/>
    <w:rsid w:val="00BC716A"/>
    <w:rsid w:val="00BC72E0"/>
    <w:rsid w:val="00BC730B"/>
    <w:rsid w:val="00BC7864"/>
    <w:rsid w:val="00BC797E"/>
    <w:rsid w:val="00BC7E95"/>
    <w:rsid w:val="00BC7ED1"/>
    <w:rsid w:val="00BC7ED6"/>
    <w:rsid w:val="00BD01F3"/>
    <w:rsid w:val="00BD03E8"/>
    <w:rsid w:val="00BD0A34"/>
    <w:rsid w:val="00BD0A90"/>
    <w:rsid w:val="00BD0B78"/>
    <w:rsid w:val="00BD1209"/>
    <w:rsid w:val="00BD165C"/>
    <w:rsid w:val="00BD167E"/>
    <w:rsid w:val="00BD1899"/>
    <w:rsid w:val="00BD1A6C"/>
    <w:rsid w:val="00BD1FC5"/>
    <w:rsid w:val="00BD24CA"/>
    <w:rsid w:val="00BD29FE"/>
    <w:rsid w:val="00BD2B7D"/>
    <w:rsid w:val="00BD2C3D"/>
    <w:rsid w:val="00BD2DF0"/>
    <w:rsid w:val="00BD2E8F"/>
    <w:rsid w:val="00BD2FE1"/>
    <w:rsid w:val="00BD3084"/>
    <w:rsid w:val="00BD34E2"/>
    <w:rsid w:val="00BD36D5"/>
    <w:rsid w:val="00BD37F4"/>
    <w:rsid w:val="00BD3840"/>
    <w:rsid w:val="00BD386B"/>
    <w:rsid w:val="00BD3B4A"/>
    <w:rsid w:val="00BD4228"/>
    <w:rsid w:val="00BD4235"/>
    <w:rsid w:val="00BD4277"/>
    <w:rsid w:val="00BD44A4"/>
    <w:rsid w:val="00BD44CE"/>
    <w:rsid w:val="00BD4658"/>
    <w:rsid w:val="00BD47F9"/>
    <w:rsid w:val="00BD480F"/>
    <w:rsid w:val="00BD4A55"/>
    <w:rsid w:val="00BD4BB2"/>
    <w:rsid w:val="00BD4E9D"/>
    <w:rsid w:val="00BD4F7D"/>
    <w:rsid w:val="00BD4FF7"/>
    <w:rsid w:val="00BD5673"/>
    <w:rsid w:val="00BD587D"/>
    <w:rsid w:val="00BD5C7C"/>
    <w:rsid w:val="00BD5DC5"/>
    <w:rsid w:val="00BD5F42"/>
    <w:rsid w:val="00BD5F68"/>
    <w:rsid w:val="00BD6189"/>
    <w:rsid w:val="00BD6624"/>
    <w:rsid w:val="00BD6817"/>
    <w:rsid w:val="00BD68EA"/>
    <w:rsid w:val="00BD6C71"/>
    <w:rsid w:val="00BD6F88"/>
    <w:rsid w:val="00BD71BC"/>
    <w:rsid w:val="00BD76F2"/>
    <w:rsid w:val="00BD7D1A"/>
    <w:rsid w:val="00BE037C"/>
    <w:rsid w:val="00BE0BB1"/>
    <w:rsid w:val="00BE0D8D"/>
    <w:rsid w:val="00BE0DA1"/>
    <w:rsid w:val="00BE108A"/>
    <w:rsid w:val="00BE1628"/>
    <w:rsid w:val="00BE1736"/>
    <w:rsid w:val="00BE1BE2"/>
    <w:rsid w:val="00BE1C62"/>
    <w:rsid w:val="00BE1C69"/>
    <w:rsid w:val="00BE1F87"/>
    <w:rsid w:val="00BE232F"/>
    <w:rsid w:val="00BE2A86"/>
    <w:rsid w:val="00BE2C8C"/>
    <w:rsid w:val="00BE2F42"/>
    <w:rsid w:val="00BE314F"/>
    <w:rsid w:val="00BE324A"/>
    <w:rsid w:val="00BE3435"/>
    <w:rsid w:val="00BE39E1"/>
    <w:rsid w:val="00BE41FA"/>
    <w:rsid w:val="00BE4355"/>
    <w:rsid w:val="00BE43A0"/>
    <w:rsid w:val="00BE52DD"/>
    <w:rsid w:val="00BE5300"/>
    <w:rsid w:val="00BE5356"/>
    <w:rsid w:val="00BE53B2"/>
    <w:rsid w:val="00BE5D2D"/>
    <w:rsid w:val="00BE5E85"/>
    <w:rsid w:val="00BE5ECE"/>
    <w:rsid w:val="00BE5EFD"/>
    <w:rsid w:val="00BE629D"/>
    <w:rsid w:val="00BE6324"/>
    <w:rsid w:val="00BE63EF"/>
    <w:rsid w:val="00BE6468"/>
    <w:rsid w:val="00BE6654"/>
    <w:rsid w:val="00BE6687"/>
    <w:rsid w:val="00BE6860"/>
    <w:rsid w:val="00BE6CB1"/>
    <w:rsid w:val="00BE6EB3"/>
    <w:rsid w:val="00BE71ED"/>
    <w:rsid w:val="00BE7255"/>
    <w:rsid w:val="00BE7457"/>
    <w:rsid w:val="00BE748E"/>
    <w:rsid w:val="00BE7672"/>
    <w:rsid w:val="00BE777D"/>
    <w:rsid w:val="00BE7BF7"/>
    <w:rsid w:val="00BE7ED8"/>
    <w:rsid w:val="00BE7EF2"/>
    <w:rsid w:val="00BF06E1"/>
    <w:rsid w:val="00BF0736"/>
    <w:rsid w:val="00BF077E"/>
    <w:rsid w:val="00BF0827"/>
    <w:rsid w:val="00BF0A7C"/>
    <w:rsid w:val="00BF0AEC"/>
    <w:rsid w:val="00BF0CBD"/>
    <w:rsid w:val="00BF0E4E"/>
    <w:rsid w:val="00BF0EC6"/>
    <w:rsid w:val="00BF10DF"/>
    <w:rsid w:val="00BF12F6"/>
    <w:rsid w:val="00BF151C"/>
    <w:rsid w:val="00BF195E"/>
    <w:rsid w:val="00BF1A03"/>
    <w:rsid w:val="00BF1B1B"/>
    <w:rsid w:val="00BF1F5C"/>
    <w:rsid w:val="00BF2170"/>
    <w:rsid w:val="00BF2211"/>
    <w:rsid w:val="00BF22A5"/>
    <w:rsid w:val="00BF2302"/>
    <w:rsid w:val="00BF2436"/>
    <w:rsid w:val="00BF26DB"/>
    <w:rsid w:val="00BF27C4"/>
    <w:rsid w:val="00BF2BA9"/>
    <w:rsid w:val="00BF2E41"/>
    <w:rsid w:val="00BF34D7"/>
    <w:rsid w:val="00BF35B5"/>
    <w:rsid w:val="00BF3942"/>
    <w:rsid w:val="00BF3A08"/>
    <w:rsid w:val="00BF3BFC"/>
    <w:rsid w:val="00BF3D4D"/>
    <w:rsid w:val="00BF3DB0"/>
    <w:rsid w:val="00BF4285"/>
    <w:rsid w:val="00BF46A3"/>
    <w:rsid w:val="00BF47A3"/>
    <w:rsid w:val="00BF4D26"/>
    <w:rsid w:val="00BF4D88"/>
    <w:rsid w:val="00BF4E07"/>
    <w:rsid w:val="00BF5064"/>
    <w:rsid w:val="00BF51EC"/>
    <w:rsid w:val="00BF5212"/>
    <w:rsid w:val="00BF534A"/>
    <w:rsid w:val="00BF5678"/>
    <w:rsid w:val="00BF5E80"/>
    <w:rsid w:val="00BF651A"/>
    <w:rsid w:val="00BF6745"/>
    <w:rsid w:val="00BF7C6E"/>
    <w:rsid w:val="00BF7E62"/>
    <w:rsid w:val="00BF7F6C"/>
    <w:rsid w:val="00C00169"/>
    <w:rsid w:val="00C001D5"/>
    <w:rsid w:val="00C00433"/>
    <w:rsid w:val="00C007C2"/>
    <w:rsid w:val="00C009CB"/>
    <w:rsid w:val="00C00D32"/>
    <w:rsid w:val="00C016F3"/>
    <w:rsid w:val="00C016FD"/>
    <w:rsid w:val="00C01792"/>
    <w:rsid w:val="00C019BD"/>
    <w:rsid w:val="00C01E1D"/>
    <w:rsid w:val="00C021B7"/>
    <w:rsid w:val="00C0250E"/>
    <w:rsid w:val="00C025FC"/>
    <w:rsid w:val="00C0279B"/>
    <w:rsid w:val="00C02845"/>
    <w:rsid w:val="00C02955"/>
    <w:rsid w:val="00C02DAA"/>
    <w:rsid w:val="00C02E6D"/>
    <w:rsid w:val="00C02EAB"/>
    <w:rsid w:val="00C03224"/>
    <w:rsid w:val="00C0329B"/>
    <w:rsid w:val="00C033CA"/>
    <w:rsid w:val="00C033ED"/>
    <w:rsid w:val="00C03659"/>
    <w:rsid w:val="00C03757"/>
    <w:rsid w:val="00C0379C"/>
    <w:rsid w:val="00C03801"/>
    <w:rsid w:val="00C03BEB"/>
    <w:rsid w:val="00C03DFF"/>
    <w:rsid w:val="00C040C0"/>
    <w:rsid w:val="00C04343"/>
    <w:rsid w:val="00C043BF"/>
    <w:rsid w:val="00C04586"/>
    <w:rsid w:val="00C04693"/>
    <w:rsid w:val="00C04D40"/>
    <w:rsid w:val="00C04DFF"/>
    <w:rsid w:val="00C0553E"/>
    <w:rsid w:val="00C055FF"/>
    <w:rsid w:val="00C0560E"/>
    <w:rsid w:val="00C05783"/>
    <w:rsid w:val="00C05C1A"/>
    <w:rsid w:val="00C05E69"/>
    <w:rsid w:val="00C0662E"/>
    <w:rsid w:val="00C0663F"/>
    <w:rsid w:val="00C0700D"/>
    <w:rsid w:val="00C0715E"/>
    <w:rsid w:val="00C07673"/>
    <w:rsid w:val="00C07A31"/>
    <w:rsid w:val="00C07BB1"/>
    <w:rsid w:val="00C07E97"/>
    <w:rsid w:val="00C10292"/>
    <w:rsid w:val="00C10DB0"/>
    <w:rsid w:val="00C10E3E"/>
    <w:rsid w:val="00C10FAB"/>
    <w:rsid w:val="00C11002"/>
    <w:rsid w:val="00C1104F"/>
    <w:rsid w:val="00C11169"/>
    <w:rsid w:val="00C1123A"/>
    <w:rsid w:val="00C112EC"/>
    <w:rsid w:val="00C11523"/>
    <w:rsid w:val="00C11549"/>
    <w:rsid w:val="00C1156D"/>
    <w:rsid w:val="00C121D3"/>
    <w:rsid w:val="00C12231"/>
    <w:rsid w:val="00C1236D"/>
    <w:rsid w:val="00C12449"/>
    <w:rsid w:val="00C127B2"/>
    <w:rsid w:val="00C13086"/>
    <w:rsid w:val="00C13181"/>
    <w:rsid w:val="00C1385F"/>
    <w:rsid w:val="00C13888"/>
    <w:rsid w:val="00C13BC1"/>
    <w:rsid w:val="00C1418F"/>
    <w:rsid w:val="00C14447"/>
    <w:rsid w:val="00C1455E"/>
    <w:rsid w:val="00C14762"/>
    <w:rsid w:val="00C14B25"/>
    <w:rsid w:val="00C14E8D"/>
    <w:rsid w:val="00C14F1B"/>
    <w:rsid w:val="00C150AB"/>
    <w:rsid w:val="00C1553B"/>
    <w:rsid w:val="00C1563C"/>
    <w:rsid w:val="00C156C2"/>
    <w:rsid w:val="00C15A2F"/>
    <w:rsid w:val="00C15C48"/>
    <w:rsid w:val="00C15CFC"/>
    <w:rsid w:val="00C1602E"/>
    <w:rsid w:val="00C1636D"/>
    <w:rsid w:val="00C16C02"/>
    <w:rsid w:val="00C175B1"/>
    <w:rsid w:val="00C178CF"/>
    <w:rsid w:val="00C17967"/>
    <w:rsid w:val="00C20143"/>
    <w:rsid w:val="00C203D2"/>
    <w:rsid w:val="00C2092D"/>
    <w:rsid w:val="00C20E65"/>
    <w:rsid w:val="00C20F30"/>
    <w:rsid w:val="00C20F9B"/>
    <w:rsid w:val="00C213D8"/>
    <w:rsid w:val="00C213F4"/>
    <w:rsid w:val="00C21846"/>
    <w:rsid w:val="00C21B0C"/>
    <w:rsid w:val="00C21CE9"/>
    <w:rsid w:val="00C21F87"/>
    <w:rsid w:val="00C22292"/>
    <w:rsid w:val="00C223D8"/>
    <w:rsid w:val="00C2243E"/>
    <w:rsid w:val="00C22556"/>
    <w:rsid w:val="00C22BEC"/>
    <w:rsid w:val="00C22F2D"/>
    <w:rsid w:val="00C22F60"/>
    <w:rsid w:val="00C22FDB"/>
    <w:rsid w:val="00C2329D"/>
    <w:rsid w:val="00C23459"/>
    <w:rsid w:val="00C234C5"/>
    <w:rsid w:val="00C236E5"/>
    <w:rsid w:val="00C237D9"/>
    <w:rsid w:val="00C2390F"/>
    <w:rsid w:val="00C23BF2"/>
    <w:rsid w:val="00C23D56"/>
    <w:rsid w:val="00C23F00"/>
    <w:rsid w:val="00C23F98"/>
    <w:rsid w:val="00C2408F"/>
    <w:rsid w:val="00C240AC"/>
    <w:rsid w:val="00C24319"/>
    <w:rsid w:val="00C24420"/>
    <w:rsid w:val="00C24791"/>
    <w:rsid w:val="00C249B6"/>
    <w:rsid w:val="00C249D6"/>
    <w:rsid w:val="00C24A05"/>
    <w:rsid w:val="00C24A26"/>
    <w:rsid w:val="00C24AB0"/>
    <w:rsid w:val="00C24D40"/>
    <w:rsid w:val="00C24F12"/>
    <w:rsid w:val="00C2513D"/>
    <w:rsid w:val="00C253AD"/>
    <w:rsid w:val="00C2562E"/>
    <w:rsid w:val="00C25976"/>
    <w:rsid w:val="00C25985"/>
    <w:rsid w:val="00C25CD8"/>
    <w:rsid w:val="00C25ED7"/>
    <w:rsid w:val="00C25F42"/>
    <w:rsid w:val="00C25F4F"/>
    <w:rsid w:val="00C2632F"/>
    <w:rsid w:val="00C26500"/>
    <w:rsid w:val="00C26501"/>
    <w:rsid w:val="00C265D2"/>
    <w:rsid w:val="00C269EB"/>
    <w:rsid w:val="00C26AA6"/>
    <w:rsid w:val="00C26AFA"/>
    <w:rsid w:val="00C26C60"/>
    <w:rsid w:val="00C26EF9"/>
    <w:rsid w:val="00C270AA"/>
    <w:rsid w:val="00C273A3"/>
    <w:rsid w:val="00C276DA"/>
    <w:rsid w:val="00C2785F"/>
    <w:rsid w:val="00C27CBF"/>
    <w:rsid w:val="00C27E50"/>
    <w:rsid w:val="00C30161"/>
    <w:rsid w:val="00C30513"/>
    <w:rsid w:val="00C305C3"/>
    <w:rsid w:val="00C3086F"/>
    <w:rsid w:val="00C308C5"/>
    <w:rsid w:val="00C30A20"/>
    <w:rsid w:val="00C30B0B"/>
    <w:rsid w:val="00C30F04"/>
    <w:rsid w:val="00C31514"/>
    <w:rsid w:val="00C31552"/>
    <w:rsid w:val="00C317B0"/>
    <w:rsid w:val="00C31BCB"/>
    <w:rsid w:val="00C322F7"/>
    <w:rsid w:val="00C32358"/>
    <w:rsid w:val="00C323F5"/>
    <w:rsid w:val="00C327B0"/>
    <w:rsid w:val="00C32DFE"/>
    <w:rsid w:val="00C32E08"/>
    <w:rsid w:val="00C330FB"/>
    <w:rsid w:val="00C3317D"/>
    <w:rsid w:val="00C331DD"/>
    <w:rsid w:val="00C3353A"/>
    <w:rsid w:val="00C33866"/>
    <w:rsid w:val="00C33AC3"/>
    <w:rsid w:val="00C33B69"/>
    <w:rsid w:val="00C33C47"/>
    <w:rsid w:val="00C33D8A"/>
    <w:rsid w:val="00C33EA2"/>
    <w:rsid w:val="00C33F90"/>
    <w:rsid w:val="00C3445B"/>
    <w:rsid w:val="00C34610"/>
    <w:rsid w:val="00C3489E"/>
    <w:rsid w:val="00C34C7D"/>
    <w:rsid w:val="00C34DB7"/>
    <w:rsid w:val="00C35040"/>
    <w:rsid w:val="00C355AC"/>
    <w:rsid w:val="00C35736"/>
    <w:rsid w:val="00C35CCB"/>
    <w:rsid w:val="00C35DFE"/>
    <w:rsid w:val="00C35E23"/>
    <w:rsid w:val="00C35FC9"/>
    <w:rsid w:val="00C364F0"/>
    <w:rsid w:val="00C36772"/>
    <w:rsid w:val="00C367F8"/>
    <w:rsid w:val="00C36A15"/>
    <w:rsid w:val="00C36B7F"/>
    <w:rsid w:val="00C36EDD"/>
    <w:rsid w:val="00C37196"/>
    <w:rsid w:val="00C3737B"/>
    <w:rsid w:val="00C3765D"/>
    <w:rsid w:val="00C377BA"/>
    <w:rsid w:val="00C37AE2"/>
    <w:rsid w:val="00C37B74"/>
    <w:rsid w:val="00C37CA8"/>
    <w:rsid w:val="00C403AE"/>
    <w:rsid w:val="00C40410"/>
    <w:rsid w:val="00C406F3"/>
    <w:rsid w:val="00C40908"/>
    <w:rsid w:val="00C40B72"/>
    <w:rsid w:val="00C4160C"/>
    <w:rsid w:val="00C41699"/>
    <w:rsid w:val="00C41DAF"/>
    <w:rsid w:val="00C429EA"/>
    <w:rsid w:val="00C42DF5"/>
    <w:rsid w:val="00C4367D"/>
    <w:rsid w:val="00C436FB"/>
    <w:rsid w:val="00C43820"/>
    <w:rsid w:val="00C43D9C"/>
    <w:rsid w:val="00C4429E"/>
    <w:rsid w:val="00C44466"/>
    <w:rsid w:val="00C448FA"/>
    <w:rsid w:val="00C4493C"/>
    <w:rsid w:val="00C44BF6"/>
    <w:rsid w:val="00C44C57"/>
    <w:rsid w:val="00C44E6E"/>
    <w:rsid w:val="00C44F8D"/>
    <w:rsid w:val="00C4541B"/>
    <w:rsid w:val="00C454B6"/>
    <w:rsid w:val="00C45503"/>
    <w:rsid w:val="00C45707"/>
    <w:rsid w:val="00C45F3E"/>
    <w:rsid w:val="00C465C9"/>
    <w:rsid w:val="00C46895"/>
    <w:rsid w:val="00C46E11"/>
    <w:rsid w:val="00C46EFC"/>
    <w:rsid w:val="00C46F6B"/>
    <w:rsid w:val="00C47062"/>
    <w:rsid w:val="00C471C0"/>
    <w:rsid w:val="00C47375"/>
    <w:rsid w:val="00C4754E"/>
    <w:rsid w:val="00C4769E"/>
    <w:rsid w:val="00C4797A"/>
    <w:rsid w:val="00C47A07"/>
    <w:rsid w:val="00C47A1F"/>
    <w:rsid w:val="00C47BAF"/>
    <w:rsid w:val="00C47F8C"/>
    <w:rsid w:val="00C50368"/>
    <w:rsid w:val="00C5040B"/>
    <w:rsid w:val="00C504A6"/>
    <w:rsid w:val="00C50540"/>
    <w:rsid w:val="00C50557"/>
    <w:rsid w:val="00C50A59"/>
    <w:rsid w:val="00C50AAA"/>
    <w:rsid w:val="00C50C34"/>
    <w:rsid w:val="00C511AE"/>
    <w:rsid w:val="00C51430"/>
    <w:rsid w:val="00C51688"/>
    <w:rsid w:val="00C51774"/>
    <w:rsid w:val="00C51B1E"/>
    <w:rsid w:val="00C51D02"/>
    <w:rsid w:val="00C51E08"/>
    <w:rsid w:val="00C5205F"/>
    <w:rsid w:val="00C520C7"/>
    <w:rsid w:val="00C520EA"/>
    <w:rsid w:val="00C5224C"/>
    <w:rsid w:val="00C53046"/>
    <w:rsid w:val="00C5304A"/>
    <w:rsid w:val="00C53395"/>
    <w:rsid w:val="00C533B8"/>
    <w:rsid w:val="00C5341E"/>
    <w:rsid w:val="00C5352E"/>
    <w:rsid w:val="00C5383B"/>
    <w:rsid w:val="00C53C4F"/>
    <w:rsid w:val="00C53D52"/>
    <w:rsid w:val="00C5404B"/>
    <w:rsid w:val="00C541F7"/>
    <w:rsid w:val="00C5451F"/>
    <w:rsid w:val="00C547B3"/>
    <w:rsid w:val="00C54952"/>
    <w:rsid w:val="00C54D05"/>
    <w:rsid w:val="00C5616A"/>
    <w:rsid w:val="00C56AAA"/>
    <w:rsid w:val="00C56F2B"/>
    <w:rsid w:val="00C570D6"/>
    <w:rsid w:val="00C57150"/>
    <w:rsid w:val="00C57291"/>
    <w:rsid w:val="00C5775B"/>
    <w:rsid w:val="00C577E7"/>
    <w:rsid w:val="00C57A05"/>
    <w:rsid w:val="00C57D3D"/>
    <w:rsid w:val="00C57E62"/>
    <w:rsid w:val="00C6002E"/>
    <w:rsid w:val="00C60323"/>
    <w:rsid w:val="00C60E8E"/>
    <w:rsid w:val="00C60EF8"/>
    <w:rsid w:val="00C61061"/>
    <w:rsid w:val="00C616BA"/>
    <w:rsid w:val="00C61EAE"/>
    <w:rsid w:val="00C626C5"/>
    <w:rsid w:val="00C6299B"/>
    <w:rsid w:val="00C62A8E"/>
    <w:rsid w:val="00C62F41"/>
    <w:rsid w:val="00C630F1"/>
    <w:rsid w:val="00C6337E"/>
    <w:rsid w:val="00C63A32"/>
    <w:rsid w:val="00C63E2A"/>
    <w:rsid w:val="00C64472"/>
    <w:rsid w:val="00C64617"/>
    <w:rsid w:val="00C6483A"/>
    <w:rsid w:val="00C64905"/>
    <w:rsid w:val="00C64A26"/>
    <w:rsid w:val="00C65024"/>
    <w:rsid w:val="00C651BB"/>
    <w:rsid w:val="00C6544B"/>
    <w:rsid w:val="00C654D9"/>
    <w:rsid w:val="00C658BA"/>
    <w:rsid w:val="00C65BF4"/>
    <w:rsid w:val="00C65DFB"/>
    <w:rsid w:val="00C65FC4"/>
    <w:rsid w:val="00C66018"/>
    <w:rsid w:val="00C66325"/>
    <w:rsid w:val="00C6685A"/>
    <w:rsid w:val="00C668A7"/>
    <w:rsid w:val="00C66BFF"/>
    <w:rsid w:val="00C66C18"/>
    <w:rsid w:val="00C66DB4"/>
    <w:rsid w:val="00C67342"/>
    <w:rsid w:val="00C67884"/>
    <w:rsid w:val="00C67897"/>
    <w:rsid w:val="00C678A8"/>
    <w:rsid w:val="00C67A56"/>
    <w:rsid w:val="00C67D56"/>
    <w:rsid w:val="00C702DD"/>
    <w:rsid w:val="00C70535"/>
    <w:rsid w:val="00C708C3"/>
    <w:rsid w:val="00C70BBE"/>
    <w:rsid w:val="00C70F77"/>
    <w:rsid w:val="00C71033"/>
    <w:rsid w:val="00C7113B"/>
    <w:rsid w:val="00C71207"/>
    <w:rsid w:val="00C7159D"/>
    <w:rsid w:val="00C723F0"/>
    <w:rsid w:val="00C725E7"/>
    <w:rsid w:val="00C72D42"/>
    <w:rsid w:val="00C73046"/>
    <w:rsid w:val="00C730DC"/>
    <w:rsid w:val="00C735BA"/>
    <w:rsid w:val="00C73608"/>
    <w:rsid w:val="00C73650"/>
    <w:rsid w:val="00C736AA"/>
    <w:rsid w:val="00C73958"/>
    <w:rsid w:val="00C73961"/>
    <w:rsid w:val="00C73AC0"/>
    <w:rsid w:val="00C73C3C"/>
    <w:rsid w:val="00C73CE9"/>
    <w:rsid w:val="00C73D20"/>
    <w:rsid w:val="00C740E0"/>
    <w:rsid w:val="00C7477A"/>
    <w:rsid w:val="00C74E74"/>
    <w:rsid w:val="00C74E94"/>
    <w:rsid w:val="00C74F56"/>
    <w:rsid w:val="00C74F75"/>
    <w:rsid w:val="00C751EA"/>
    <w:rsid w:val="00C75472"/>
    <w:rsid w:val="00C75866"/>
    <w:rsid w:val="00C75B38"/>
    <w:rsid w:val="00C75C9D"/>
    <w:rsid w:val="00C760D9"/>
    <w:rsid w:val="00C7631B"/>
    <w:rsid w:val="00C765CA"/>
    <w:rsid w:val="00C76A09"/>
    <w:rsid w:val="00C76BF6"/>
    <w:rsid w:val="00C76CE1"/>
    <w:rsid w:val="00C76F86"/>
    <w:rsid w:val="00C76FE8"/>
    <w:rsid w:val="00C772A9"/>
    <w:rsid w:val="00C7784E"/>
    <w:rsid w:val="00C77961"/>
    <w:rsid w:val="00C77DFF"/>
    <w:rsid w:val="00C77EED"/>
    <w:rsid w:val="00C8003E"/>
    <w:rsid w:val="00C800BD"/>
    <w:rsid w:val="00C8010E"/>
    <w:rsid w:val="00C80B00"/>
    <w:rsid w:val="00C80C69"/>
    <w:rsid w:val="00C80D9B"/>
    <w:rsid w:val="00C80E29"/>
    <w:rsid w:val="00C80FA6"/>
    <w:rsid w:val="00C812A8"/>
    <w:rsid w:val="00C81700"/>
    <w:rsid w:val="00C81E86"/>
    <w:rsid w:val="00C81F0D"/>
    <w:rsid w:val="00C82899"/>
    <w:rsid w:val="00C828D1"/>
    <w:rsid w:val="00C82C82"/>
    <w:rsid w:val="00C82EA0"/>
    <w:rsid w:val="00C82EE5"/>
    <w:rsid w:val="00C8309E"/>
    <w:rsid w:val="00C83691"/>
    <w:rsid w:val="00C83ACB"/>
    <w:rsid w:val="00C83FF3"/>
    <w:rsid w:val="00C84107"/>
    <w:rsid w:val="00C8434C"/>
    <w:rsid w:val="00C84936"/>
    <w:rsid w:val="00C84CEC"/>
    <w:rsid w:val="00C84E2C"/>
    <w:rsid w:val="00C84F8F"/>
    <w:rsid w:val="00C84F9A"/>
    <w:rsid w:val="00C85462"/>
    <w:rsid w:val="00C85472"/>
    <w:rsid w:val="00C85611"/>
    <w:rsid w:val="00C85617"/>
    <w:rsid w:val="00C857FE"/>
    <w:rsid w:val="00C85C1D"/>
    <w:rsid w:val="00C865AC"/>
    <w:rsid w:val="00C869CF"/>
    <w:rsid w:val="00C86C0D"/>
    <w:rsid w:val="00C86CB1"/>
    <w:rsid w:val="00C86CE5"/>
    <w:rsid w:val="00C86D92"/>
    <w:rsid w:val="00C86EFB"/>
    <w:rsid w:val="00C86F89"/>
    <w:rsid w:val="00C86FEC"/>
    <w:rsid w:val="00C87057"/>
    <w:rsid w:val="00C87726"/>
    <w:rsid w:val="00C8781F"/>
    <w:rsid w:val="00C87D68"/>
    <w:rsid w:val="00C87EBF"/>
    <w:rsid w:val="00C9013C"/>
    <w:rsid w:val="00C90637"/>
    <w:rsid w:val="00C90F28"/>
    <w:rsid w:val="00C91357"/>
    <w:rsid w:val="00C91544"/>
    <w:rsid w:val="00C91AAD"/>
    <w:rsid w:val="00C91C36"/>
    <w:rsid w:val="00C91CEF"/>
    <w:rsid w:val="00C91E43"/>
    <w:rsid w:val="00C92067"/>
    <w:rsid w:val="00C920E6"/>
    <w:rsid w:val="00C924D4"/>
    <w:rsid w:val="00C92521"/>
    <w:rsid w:val="00C92870"/>
    <w:rsid w:val="00C9287C"/>
    <w:rsid w:val="00C92EE1"/>
    <w:rsid w:val="00C92F96"/>
    <w:rsid w:val="00C93149"/>
    <w:rsid w:val="00C9332B"/>
    <w:rsid w:val="00C9334E"/>
    <w:rsid w:val="00C93586"/>
    <w:rsid w:val="00C93763"/>
    <w:rsid w:val="00C93B30"/>
    <w:rsid w:val="00C94629"/>
    <w:rsid w:val="00C94C99"/>
    <w:rsid w:val="00C94D8B"/>
    <w:rsid w:val="00C94EC7"/>
    <w:rsid w:val="00C951E2"/>
    <w:rsid w:val="00C95360"/>
    <w:rsid w:val="00C9543B"/>
    <w:rsid w:val="00C9548C"/>
    <w:rsid w:val="00C95BDF"/>
    <w:rsid w:val="00C95F9D"/>
    <w:rsid w:val="00C964D7"/>
    <w:rsid w:val="00C96631"/>
    <w:rsid w:val="00C96A35"/>
    <w:rsid w:val="00C96B70"/>
    <w:rsid w:val="00C96D93"/>
    <w:rsid w:val="00C96F52"/>
    <w:rsid w:val="00C97127"/>
    <w:rsid w:val="00C973F0"/>
    <w:rsid w:val="00C97829"/>
    <w:rsid w:val="00C97E62"/>
    <w:rsid w:val="00CA0118"/>
    <w:rsid w:val="00CA0A63"/>
    <w:rsid w:val="00CA0F20"/>
    <w:rsid w:val="00CA10C8"/>
    <w:rsid w:val="00CA1188"/>
    <w:rsid w:val="00CA128B"/>
    <w:rsid w:val="00CA1BD6"/>
    <w:rsid w:val="00CA272C"/>
    <w:rsid w:val="00CA2A6E"/>
    <w:rsid w:val="00CA2AD7"/>
    <w:rsid w:val="00CA2B79"/>
    <w:rsid w:val="00CA2BD9"/>
    <w:rsid w:val="00CA2E50"/>
    <w:rsid w:val="00CA3057"/>
    <w:rsid w:val="00CA3187"/>
    <w:rsid w:val="00CA351A"/>
    <w:rsid w:val="00CA3527"/>
    <w:rsid w:val="00CA36C4"/>
    <w:rsid w:val="00CA37DF"/>
    <w:rsid w:val="00CA38AC"/>
    <w:rsid w:val="00CA3C62"/>
    <w:rsid w:val="00CA3CB5"/>
    <w:rsid w:val="00CA3DA1"/>
    <w:rsid w:val="00CA4352"/>
    <w:rsid w:val="00CA46C4"/>
    <w:rsid w:val="00CA4731"/>
    <w:rsid w:val="00CA47CC"/>
    <w:rsid w:val="00CA487A"/>
    <w:rsid w:val="00CA4A68"/>
    <w:rsid w:val="00CA4B40"/>
    <w:rsid w:val="00CA52CD"/>
    <w:rsid w:val="00CA5458"/>
    <w:rsid w:val="00CA5663"/>
    <w:rsid w:val="00CA5942"/>
    <w:rsid w:val="00CA5954"/>
    <w:rsid w:val="00CA5A4B"/>
    <w:rsid w:val="00CA5A9C"/>
    <w:rsid w:val="00CA5D9B"/>
    <w:rsid w:val="00CA5EC8"/>
    <w:rsid w:val="00CA6C1F"/>
    <w:rsid w:val="00CA6E5C"/>
    <w:rsid w:val="00CA7643"/>
    <w:rsid w:val="00CA7F53"/>
    <w:rsid w:val="00CB0089"/>
    <w:rsid w:val="00CB0CCC"/>
    <w:rsid w:val="00CB0EEB"/>
    <w:rsid w:val="00CB0FE3"/>
    <w:rsid w:val="00CB1064"/>
    <w:rsid w:val="00CB10FE"/>
    <w:rsid w:val="00CB1138"/>
    <w:rsid w:val="00CB1261"/>
    <w:rsid w:val="00CB1441"/>
    <w:rsid w:val="00CB14EB"/>
    <w:rsid w:val="00CB182B"/>
    <w:rsid w:val="00CB196F"/>
    <w:rsid w:val="00CB1AF5"/>
    <w:rsid w:val="00CB1B23"/>
    <w:rsid w:val="00CB1D0D"/>
    <w:rsid w:val="00CB1DFD"/>
    <w:rsid w:val="00CB1EF5"/>
    <w:rsid w:val="00CB21CE"/>
    <w:rsid w:val="00CB239E"/>
    <w:rsid w:val="00CB2715"/>
    <w:rsid w:val="00CB27C1"/>
    <w:rsid w:val="00CB2EA8"/>
    <w:rsid w:val="00CB3089"/>
    <w:rsid w:val="00CB3262"/>
    <w:rsid w:val="00CB361F"/>
    <w:rsid w:val="00CB3787"/>
    <w:rsid w:val="00CB3A72"/>
    <w:rsid w:val="00CB3AAD"/>
    <w:rsid w:val="00CB3B5D"/>
    <w:rsid w:val="00CB3DAD"/>
    <w:rsid w:val="00CB3E30"/>
    <w:rsid w:val="00CB4223"/>
    <w:rsid w:val="00CB438D"/>
    <w:rsid w:val="00CB440F"/>
    <w:rsid w:val="00CB4719"/>
    <w:rsid w:val="00CB4B07"/>
    <w:rsid w:val="00CB522F"/>
    <w:rsid w:val="00CB5A33"/>
    <w:rsid w:val="00CB5B55"/>
    <w:rsid w:val="00CB5B6D"/>
    <w:rsid w:val="00CB5EAB"/>
    <w:rsid w:val="00CB61A9"/>
    <w:rsid w:val="00CB62E2"/>
    <w:rsid w:val="00CB63A1"/>
    <w:rsid w:val="00CB65F1"/>
    <w:rsid w:val="00CB67D9"/>
    <w:rsid w:val="00CB6DB2"/>
    <w:rsid w:val="00CB71E2"/>
    <w:rsid w:val="00CB73E5"/>
    <w:rsid w:val="00CB74CB"/>
    <w:rsid w:val="00CB76EA"/>
    <w:rsid w:val="00CB77C8"/>
    <w:rsid w:val="00CB789E"/>
    <w:rsid w:val="00CB796D"/>
    <w:rsid w:val="00CB7D38"/>
    <w:rsid w:val="00CB7D9B"/>
    <w:rsid w:val="00CB7E03"/>
    <w:rsid w:val="00CC04E5"/>
    <w:rsid w:val="00CC0760"/>
    <w:rsid w:val="00CC09D6"/>
    <w:rsid w:val="00CC0A59"/>
    <w:rsid w:val="00CC134A"/>
    <w:rsid w:val="00CC1454"/>
    <w:rsid w:val="00CC1A1F"/>
    <w:rsid w:val="00CC2008"/>
    <w:rsid w:val="00CC221A"/>
    <w:rsid w:val="00CC23D6"/>
    <w:rsid w:val="00CC24D8"/>
    <w:rsid w:val="00CC2811"/>
    <w:rsid w:val="00CC2929"/>
    <w:rsid w:val="00CC2A61"/>
    <w:rsid w:val="00CC2CBA"/>
    <w:rsid w:val="00CC2D7F"/>
    <w:rsid w:val="00CC309C"/>
    <w:rsid w:val="00CC3208"/>
    <w:rsid w:val="00CC3429"/>
    <w:rsid w:val="00CC36FD"/>
    <w:rsid w:val="00CC3988"/>
    <w:rsid w:val="00CC3A36"/>
    <w:rsid w:val="00CC3AAD"/>
    <w:rsid w:val="00CC3C9D"/>
    <w:rsid w:val="00CC3DDD"/>
    <w:rsid w:val="00CC3E5F"/>
    <w:rsid w:val="00CC3F02"/>
    <w:rsid w:val="00CC40C9"/>
    <w:rsid w:val="00CC42AE"/>
    <w:rsid w:val="00CC43E0"/>
    <w:rsid w:val="00CC49F2"/>
    <w:rsid w:val="00CC5054"/>
    <w:rsid w:val="00CC528F"/>
    <w:rsid w:val="00CC5706"/>
    <w:rsid w:val="00CC579F"/>
    <w:rsid w:val="00CC57FF"/>
    <w:rsid w:val="00CC5BC1"/>
    <w:rsid w:val="00CC5C1B"/>
    <w:rsid w:val="00CC5D3C"/>
    <w:rsid w:val="00CC61CB"/>
    <w:rsid w:val="00CC636A"/>
    <w:rsid w:val="00CC657C"/>
    <w:rsid w:val="00CC66E8"/>
    <w:rsid w:val="00CC688E"/>
    <w:rsid w:val="00CC68D5"/>
    <w:rsid w:val="00CC6B24"/>
    <w:rsid w:val="00CC729C"/>
    <w:rsid w:val="00CC7514"/>
    <w:rsid w:val="00CC765C"/>
    <w:rsid w:val="00CC783B"/>
    <w:rsid w:val="00CC787B"/>
    <w:rsid w:val="00CC7A5C"/>
    <w:rsid w:val="00CC7D1F"/>
    <w:rsid w:val="00CC7FC4"/>
    <w:rsid w:val="00CD0015"/>
    <w:rsid w:val="00CD03BF"/>
    <w:rsid w:val="00CD06A9"/>
    <w:rsid w:val="00CD06AC"/>
    <w:rsid w:val="00CD0998"/>
    <w:rsid w:val="00CD0B0C"/>
    <w:rsid w:val="00CD0BF5"/>
    <w:rsid w:val="00CD10C1"/>
    <w:rsid w:val="00CD1482"/>
    <w:rsid w:val="00CD252F"/>
    <w:rsid w:val="00CD2585"/>
    <w:rsid w:val="00CD25E3"/>
    <w:rsid w:val="00CD2767"/>
    <w:rsid w:val="00CD2783"/>
    <w:rsid w:val="00CD2D3C"/>
    <w:rsid w:val="00CD2F09"/>
    <w:rsid w:val="00CD319B"/>
    <w:rsid w:val="00CD32A7"/>
    <w:rsid w:val="00CD3419"/>
    <w:rsid w:val="00CD350D"/>
    <w:rsid w:val="00CD372F"/>
    <w:rsid w:val="00CD3D6B"/>
    <w:rsid w:val="00CD3D7A"/>
    <w:rsid w:val="00CD3E19"/>
    <w:rsid w:val="00CD3F3C"/>
    <w:rsid w:val="00CD4262"/>
    <w:rsid w:val="00CD43DB"/>
    <w:rsid w:val="00CD4DBE"/>
    <w:rsid w:val="00CD4DE1"/>
    <w:rsid w:val="00CD5053"/>
    <w:rsid w:val="00CD550F"/>
    <w:rsid w:val="00CD55C9"/>
    <w:rsid w:val="00CD567B"/>
    <w:rsid w:val="00CD5840"/>
    <w:rsid w:val="00CD5E5E"/>
    <w:rsid w:val="00CD631E"/>
    <w:rsid w:val="00CD63C2"/>
    <w:rsid w:val="00CD63D9"/>
    <w:rsid w:val="00CD642D"/>
    <w:rsid w:val="00CD6514"/>
    <w:rsid w:val="00CD6543"/>
    <w:rsid w:val="00CD6771"/>
    <w:rsid w:val="00CD6877"/>
    <w:rsid w:val="00CD6906"/>
    <w:rsid w:val="00CD6C08"/>
    <w:rsid w:val="00CD6F32"/>
    <w:rsid w:val="00CD7011"/>
    <w:rsid w:val="00CD7235"/>
    <w:rsid w:val="00CD752D"/>
    <w:rsid w:val="00CD7765"/>
    <w:rsid w:val="00CD782E"/>
    <w:rsid w:val="00CD78F5"/>
    <w:rsid w:val="00CD7906"/>
    <w:rsid w:val="00CD7916"/>
    <w:rsid w:val="00CD79CA"/>
    <w:rsid w:val="00CD7A9B"/>
    <w:rsid w:val="00CD7AA9"/>
    <w:rsid w:val="00CD7B83"/>
    <w:rsid w:val="00CD7DF3"/>
    <w:rsid w:val="00CD7F39"/>
    <w:rsid w:val="00CE019E"/>
    <w:rsid w:val="00CE02D8"/>
    <w:rsid w:val="00CE0475"/>
    <w:rsid w:val="00CE054F"/>
    <w:rsid w:val="00CE06D5"/>
    <w:rsid w:val="00CE076B"/>
    <w:rsid w:val="00CE0B93"/>
    <w:rsid w:val="00CE1407"/>
    <w:rsid w:val="00CE149A"/>
    <w:rsid w:val="00CE16B9"/>
    <w:rsid w:val="00CE181C"/>
    <w:rsid w:val="00CE182A"/>
    <w:rsid w:val="00CE1AF0"/>
    <w:rsid w:val="00CE2057"/>
    <w:rsid w:val="00CE265C"/>
    <w:rsid w:val="00CE2906"/>
    <w:rsid w:val="00CE29A1"/>
    <w:rsid w:val="00CE2BFB"/>
    <w:rsid w:val="00CE2C3E"/>
    <w:rsid w:val="00CE2C65"/>
    <w:rsid w:val="00CE3171"/>
    <w:rsid w:val="00CE324D"/>
    <w:rsid w:val="00CE325E"/>
    <w:rsid w:val="00CE3569"/>
    <w:rsid w:val="00CE3633"/>
    <w:rsid w:val="00CE3860"/>
    <w:rsid w:val="00CE3A08"/>
    <w:rsid w:val="00CE41A0"/>
    <w:rsid w:val="00CE43FB"/>
    <w:rsid w:val="00CE460C"/>
    <w:rsid w:val="00CE46DF"/>
    <w:rsid w:val="00CE48EB"/>
    <w:rsid w:val="00CE4AB5"/>
    <w:rsid w:val="00CE54CF"/>
    <w:rsid w:val="00CE58F2"/>
    <w:rsid w:val="00CE627B"/>
    <w:rsid w:val="00CE66E7"/>
    <w:rsid w:val="00CE6904"/>
    <w:rsid w:val="00CE72C6"/>
    <w:rsid w:val="00CE7397"/>
    <w:rsid w:val="00CE76CA"/>
    <w:rsid w:val="00CE7930"/>
    <w:rsid w:val="00CE7CEC"/>
    <w:rsid w:val="00CE7D6A"/>
    <w:rsid w:val="00CE7D89"/>
    <w:rsid w:val="00CF0204"/>
    <w:rsid w:val="00CF0255"/>
    <w:rsid w:val="00CF0665"/>
    <w:rsid w:val="00CF06DC"/>
    <w:rsid w:val="00CF0860"/>
    <w:rsid w:val="00CF0B7C"/>
    <w:rsid w:val="00CF111C"/>
    <w:rsid w:val="00CF165B"/>
    <w:rsid w:val="00CF170B"/>
    <w:rsid w:val="00CF1C19"/>
    <w:rsid w:val="00CF1EA1"/>
    <w:rsid w:val="00CF1F53"/>
    <w:rsid w:val="00CF1FBB"/>
    <w:rsid w:val="00CF2058"/>
    <w:rsid w:val="00CF20B2"/>
    <w:rsid w:val="00CF22DD"/>
    <w:rsid w:val="00CF2507"/>
    <w:rsid w:val="00CF268C"/>
    <w:rsid w:val="00CF280F"/>
    <w:rsid w:val="00CF283D"/>
    <w:rsid w:val="00CF2A24"/>
    <w:rsid w:val="00CF2DD2"/>
    <w:rsid w:val="00CF3080"/>
    <w:rsid w:val="00CF31ED"/>
    <w:rsid w:val="00CF330F"/>
    <w:rsid w:val="00CF36C1"/>
    <w:rsid w:val="00CF3747"/>
    <w:rsid w:val="00CF3B5A"/>
    <w:rsid w:val="00CF4016"/>
    <w:rsid w:val="00CF416D"/>
    <w:rsid w:val="00CF42E6"/>
    <w:rsid w:val="00CF4317"/>
    <w:rsid w:val="00CF448C"/>
    <w:rsid w:val="00CF44BF"/>
    <w:rsid w:val="00CF4504"/>
    <w:rsid w:val="00CF4836"/>
    <w:rsid w:val="00CF4901"/>
    <w:rsid w:val="00CF4A6C"/>
    <w:rsid w:val="00CF4DE7"/>
    <w:rsid w:val="00CF5356"/>
    <w:rsid w:val="00CF538F"/>
    <w:rsid w:val="00CF5688"/>
    <w:rsid w:val="00CF56D9"/>
    <w:rsid w:val="00CF58B2"/>
    <w:rsid w:val="00CF594B"/>
    <w:rsid w:val="00CF5C77"/>
    <w:rsid w:val="00CF5D2D"/>
    <w:rsid w:val="00CF600B"/>
    <w:rsid w:val="00CF6668"/>
    <w:rsid w:val="00CF70F0"/>
    <w:rsid w:val="00CF71F8"/>
    <w:rsid w:val="00CF7510"/>
    <w:rsid w:val="00CF7784"/>
    <w:rsid w:val="00CF7988"/>
    <w:rsid w:val="00CF7E23"/>
    <w:rsid w:val="00CF7EF7"/>
    <w:rsid w:val="00D00176"/>
    <w:rsid w:val="00D002D2"/>
    <w:rsid w:val="00D004FF"/>
    <w:rsid w:val="00D005B7"/>
    <w:rsid w:val="00D005B9"/>
    <w:rsid w:val="00D008C9"/>
    <w:rsid w:val="00D008E3"/>
    <w:rsid w:val="00D00965"/>
    <w:rsid w:val="00D00A3C"/>
    <w:rsid w:val="00D00BE4"/>
    <w:rsid w:val="00D00C4E"/>
    <w:rsid w:val="00D00E42"/>
    <w:rsid w:val="00D01012"/>
    <w:rsid w:val="00D016C2"/>
    <w:rsid w:val="00D018CA"/>
    <w:rsid w:val="00D018F7"/>
    <w:rsid w:val="00D01B93"/>
    <w:rsid w:val="00D01BE9"/>
    <w:rsid w:val="00D01C2F"/>
    <w:rsid w:val="00D01C8E"/>
    <w:rsid w:val="00D01CAA"/>
    <w:rsid w:val="00D01CBF"/>
    <w:rsid w:val="00D02309"/>
    <w:rsid w:val="00D023B0"/>
    <w:rsid w:val="00D02527"/>
    <w:rsid w:val="00D025AA"/>
    <w:rsid w:val="00D02836"/>
    <w:rsid w:val="00D02A57"/>
    <w:rsid w:val="00D02BD2"/>
    <w:rsid w:val="00D030DF"/>
    <w:rsid w:val="00D03197"/>
    <w:rsid w:val="00D032C5"/>
    <w:rsid w:val="00D0356E"/>
    <w:rsid w:val="00D03D8F"/>
    <w:rsid w:val="00D04540"/>
    <w:rsid w:val="00D045DC"/>
    <w:rsid w:val="00D0474F"/>
    <w:rsid w:val="00D04C3C"/>
    <w:rsid w:val="00D054FA"/>
    <w:rsid w:val="00D056ED"/>
    <w:rsid w:val="00D05B2C"/>
    <w:rsid w:val="00D05D58"/>
    <w:rsid w:val="00D060E3"/>
    <w:rsid w:val="00D066C5"/>
    <w:rsid w:val="00D06F6B"/>
    <w:rsid w:val="00D070B5"/>
    <w:rsid w:val="00D073DF"/>
    <w:rsid w:val="00D077A6"/>
    <w:rsid w:val="00D07948"/>
    <w:rsid w:val="00D079A7"/>
    <w:rsid w:val="00D10095"/>
    <w:rsid w:val="00D1037B"/>
    <w:rsid w:val="00D10638"/>
    <w:rsid w:val="00D10994"/>
    <w:rsid w:val="00D10C5C"/>
    <w:rsid w:val="00D110E8"/>
    <w:rsid w:val="00D1129F"/>
    <w:rsid w:val="00D11337"/>
    <w:rsid w:val="00D11E29"/>
    <w:rsid w:val="00D11ECB"/>
    <w:rsid w:val="00D12AB7"/>
    <w:rsid w:val="00D12B6B"/>
    <w:rsid w:val="00D12D6A"/>
    <w:rsid w:val="00D12EBC"/>
    <w:rsid w:val="00D13099"/>
    <w:rsid w:val="00D132F7"/>
    <w:rsid w:val="00D13385"/>
    <w:rsid w:val="00D134B0"/>
    <w:rsid w:val="00D1378E"/>
    <w:rsid w:val="00D13C61"/>
    <w:rsid w:val="00D13CCC"/>
    <w:rsid w:val="00D13F9A"/>
    <w:rsid w:val="00D14306"/>
    <w:rsid w:val="00D148E3"/>
    <w:rsid w:val="00D149A5"/>
    <w:rsid w:val="00D14C04"/>
    <w:rsid w:val="00D14CB7"/>
    <w:rsid w:val="00D14CF0"/>
    <w:rsid w:val="00D15176"/>
    <w:rsid w:val="00D15265"/>
    <w:rsid w:val="00D15CF0"/>
    <w:rsid w:val="00D15DDC"/>
    <w:rsid w:val="00D15E2F"/>
    <w:rsid w:val="00D16091"/>
    <w:rsid w:val="00D1612F"/>
    <w:rsid w:val="00D16887"/>
    <w:rsid w:val="00D1692D"/>
    <w:rsid w:val="00D16BEF"/>
    <w:rsid w:val="00D16FAB"/>
    <w:rsid w:val="00D170CF"/>
    <w:rsid w:val="00D1711C"/>
    <w:rsid w:val="00D173DA"/>
    <w:rsid w:val="00D17421"/>
    <w:rsid w:val="00D17637"/>
    <w:rsid w:val="00D177DE"/>
    <w:rsid w:val="00D179B1"/>
    <w:rsid w:val="00D17A14"/>
    <w:rsid w:val="00D17A39"/>
    <w:rsid w:val="00D17BB5"/>
    <w:rsid w:val="00D17D02"/>
    <w:rsid w:val="00D17DC5"/>
    <w:rsid w:val="00D20085"/>
    <w:rsid w:val="00D20091"/>
    <w:rsid w:val="00D20103"/>
    <w:rsid w:val="00D20121"/>
    <w:rsid w:val="00D20529"/>
    <w:rsid w:val="00D2082C"/>
    <w:rsid w:val="00D20C60"/>
    <w:rsid w:val="00D20D7E"/>
    <w:rsid w:val="00D21171"/>
    <w:rsid w:val="00D217D9"/>
    <w:rsid w:val="00D221E5"/>
    <w:rsid w:val="00D2241B"/>
    <w:rsid w:val="00D22684"/>
    <w:rsid w:val="00D227D8"/>
    <w:rsid w:val="00D22863"/>
    <w:rsid w:val="00D22ABC"/>
    <w:rsid w:val="00D22B66"/>
    <w:rsid w:val="00D22BBD"/>
    <w:rsid w:val="00D232EF"/>
    <w:rsid w:val="00D233C9"/>
    <w:rsid w:val="00D2369F"/>
    <w:rsid w:val="00D236AD"/>
    <w:rsid w:val="00D23A73"/>
    <w:rsid w:val="00D23D1A"/>
    <w:rsid w:val="00D242C0"/>
    <w:rsid w:val="00D24399"/>
    <w:rsid w:val="00D24737"/>
    <w:rsid w:val="00D24A25"/>
    <w:rsid w:val="00D24D44"/>
    <w:rsid w:val="00D251C4"/>
    <w:rsid w:val="00D25282"/>
    <w:rsid w:val="00D253C9"/>
    <w:rsid w:val="00D25531"/>
    <w:rsid w:val="00D255C8"/>
    <w:rsid w:val="00D25865"/>
    <w:rsid w:val="00D25C5F"/>
    <w:rsid w:val="00D25F76"/>
    <w:rsid w:val="00D26550"/>
    <w:rsid w:val="00D26DCC"/>
    <w:rsid w:val="00D26DD3"/>
    <w:rsid w:val="00D27392"/>
    <w:rsid w:val="00D274ED"/>
    <w:rsid w:val="00D2752A"/>
    <w:rsid w:val="00D27931"/>
    <w:rsid w:val="00D27D27"/>
    <w:rsid w:val="00D30088"/>
    <w:rsid w:val="00D3052E"/>
    <w:rsid w:val="00D3056D"/>
    <w:rsid w:val="00D3058E"/>
    <w:rsid w:val="00D3065D"/>
    <w:rsid w:val="00D306A7"/>
    <w:rsid w:val="00D311A9"/>
    <w:rsid w:val="00D314B1"/>
    <w:rsid w:val="00D31677"/>
    <w:rsid w:val="00D31C5E"/>
    <w:rsid w:val="00D31F20"/>
    <w:rsid w:val="00D3200A"/>
    <w:rsid w:val="00D3208F"/>
    <w:rsid w:val="00D3247F"/>
    <w:rsid w:val="00D32AC9"/>
    <w:rsid w:val="00D32B84"/>
    <w:rsid w:val="00D330A7"/>
    <w:rsid w:val="00D3310B"/>
    <w:rsid w:val="00D33271"/>
    <w:rsid w:val="00D33949"/>
    <w:rsid w:val="00D339A7"/>
    <w:rsid w:val="00D339D1"/>
    <w:rsid w:val="00D33B4A"/>
    <w:rsid w:val="00D33CE3"/>
    <w:rsid w:val="00D34085"/>
    <w:rsid w:val="00D3410E"/>
    <w:rsid w:val="00D34155"/>
    <w:rsid w:val="00D341A9"/>
    <w:rsid w:val="00D3437D"/>
    <w:rsid w:val="00D34603"/>
    <w:rsid w:val="00D3467C"/>
    <w:rsid w:val="00D347D2"/>
    <w:rsid w:val="00D34BCD"/>
    <w:rsid w:val="00D34E56"/>
    <w:rsid w:val="00D352EF"/>
    <w:rsid w:val="00D35397"/>
    <w:rsid w:val="00D3539B"/>
    <w:rsid w:val="00D356C9"/>
    <w:rsid w:val="00D35DDE"/>
    <w:rsid w:val="00D36465"/>
    <w:rsid w:val="00D364D7"/>
    <w:rsid w:val="00D36699"/>
    <w:rsid w:val="00D366BF"/>
    <w:rsid w:val="00D3679B"/>
    <w:rsid w:val="00D369E3"/>
    <w:rsid w:val="00D36ACF"/>
    <w:rsid w:val="00D36AD7"/>
    <w:rsid w:val="00D36B15"/>
    <w:rsid w:val="00D36B64"/>
    <w:rsid w:val="00D36D2F"/>
    <w:rsid w:val="00D36F00"/>
    <w:rsid w:val="00D36FDB"/>
    <w:rsid w:val="00D37878"/>
    <w:rsid w:val="00D37A01"/>
    <w:rsid w:val="00D37B01"/>
    <w:rsid w:val="00D37C78"/>
    <w:rsid w:val="00D37F38"/>
    <w:rsid w:val="00D37FCE"/>
    <w:rsid w:val="00D400AC"/>
    <w:rsid w:val="00D40905"/>
    <w:rsid w:val="00D410E2"/>
    <w:rsid w:val="00D41268"/>
    <w:rsid w:val="00D41358"/>
    <w:rsid w:val="00D41BDC"/>
    <w:rsid w:val="00D41FF2"/>
    <w:rsid w:val="00D420AF"/>
    <w:rsid w:val="00D4234C"/>
    <w:rsid w:val="00D42381"/>
    <w:rsid w:val="00D423E4"/>
    <w:rsid w:val="00D427D4"/>
    <w:rsid w:val="00D42FA0"/>
    <w:rsid w:val="00D434B9"/>
    <w:rsid w:val="00D43670"/>
    <w:rsid w:val="00D437D4"/>
    <w:rsid w:val="00D438EB"/>
    <w:rsid w:val="00D43B13"/>
    <w:rsid w:val="00D43D6E"/>
    <w:rsid w:val="00D43E43"/>
    <w:rsid w:val="00D440AD"/>
    <w:rsid w:val="00D441D2"/>
    <w:rsid w:val="00D443EB"/>
    <w:rsid w:val="00D4446C"/>
    <w:rsid w:val="00D44619"/>
    <w:rsid w:val="00D44C22"/>
    <w:rsid w:val="00D44EC4"/>
    <w:rsid w:val="00D44FC6"/>
    <w:rsid w:val="00D45579"/>
    <w:rsid w:val="00D455A4"/>
    <w:rsid w:val="00D45678"/>
    <w:rsid w:val="00D45685"/>
    <w:rsid w:val="00D457D5"/>
    <w:rsid w:val="00D457ED"/>
    <w:rsid w:val="00D45F40"/>
    <w:rsid w:val="00D460D3"/>
    <w:rsid w:val="00D46A10"/>
    <w:rsid w:val="00D46A13"/>
    <w:rsid w:val="00D46CA4"/>
    <w:rsid w:val="00D47086"/>
    <w:rsid w:val="00D470F9"/>
    <w:rsid w:val="00D47387"/>
    <w:rsid w:val="00D4760B"/>
    <w:rsid w:val="00D477E9"/>
    <w:rsid w:val="00D4782F"/>
    <w:rsid w:val="00D47F57"/>
    <w:rsid w:val="00D502BD"/>
    <w:rsid w:val="00D5035C"/>
    <w:rsid w:val="00D506FE"/>
    <w:rsid w:val="00D50774"/>
    <w:rsid w:val="00D5087A"/>
    <w:rsid w:val="00D50CE3"/>
    <w:rsid w:val="00D50E1C"/>
    <w:rsid w:val="00D51037"/>
    <w:rsid w:val="00D510BB"/>
    <w:rsid w:val="00D510FE"/>
    <w:rsid w:val="00D512D3"/>
    <w:rsid w:val="00D515DC"/>
    <w:rsid w:val="00D516D2"/>
    <w:rsid w:val="00D51C91"/>
    <w:rsid w:val="00D51E49"/>
    <w:rsid w:val="00D5215E"/>
    <w:rsid w:val="00D522A4"/>
    <w:rsid w:val="00D52639"/>
    <w:rsid w:val="00D53125"/>
    <w:rsid w:val="00D53387"/>
    <w:rsid w:val="00D5365A"/>
    <w:rsid w:val="00D537A8"/>
    <w:rsid w:val="00D552BF"/>
    <w:rsid w:val="00D554CE"/>
    <w:rsid w:val="00D555A3"/>
    <w:rsid w:val="00D557C6"/>
    <w:rsid w:val="00D55950"/>
    <w:rsid w:val="00D55A87"/>
    <w:rsid w:val="00D55A9C"/>
    <w:rsid w:val="00D55B1E"/>
    <w:rsid w:val="00D568AE"/>
    <w:rsid w:val="00D56908"/>
    <w:rsid w:val="00D56FE6"/>
    <w:rsid w:val="00D57098"/>
    <w:rsid w:val="00D57B49"/>
    <w:rsid w:val="00D57B92"/>
    <w:rsid w:val="00D57CDF"/>
    <w:rsid w:val="00D57DDB"/>
    <w:rsid w:val="00D57E33"/>
    <w:rsid w:val="00D60029"/>
    <w:rsid w:val="00D601CE"/>
    <w:rsid w:val="00D60382"/>
    <w:rsid w:val="00D60459"/>
    <w:rsid w:val="00D604CF"/>
    <w:rsid w:val="00D606F6"/>
    <w:rsid w:val="00D60853"/>
    <w:rsid w:val="00D6088F"/>
    <w:rsid w:val="00D60AB1"/>
    <w:rsid w:val="00D60B9D"/>
    <w:rsid w:val="00D61031"/>
    <w:rsid w:val="00D61318"/>
    <w:rsid w:val="00D61670"/>
    <w:rsid w:val="00D61676"/>
    <w:rsid w:val="00D61689"/>
    <w:rsid w:val="00D61702"/>
    <w:rsid w:val="00D61BB9"/>
    <w:rsid w:val="00D62057"/>
    <w:rsid w:val="00D62484"/>
    <w:rsid w:val="00D62844"/>
    <w:rsid w:val="00D62B39"/>
    <w:rsid w:val="00D62B3E"/>
    <w:rsid w:val="00D63438"/>
    <w:rsid w:val="00D6358E"/>
    <w:rsid w:val="00D63598"/>
    <w:rsid w:val="00D636DA"/>
    <w:rsid w:val="00D63709"/>
    <w:rsid w:val="00D6397D"/>
    <w:rsid w:val="00D63A73"/>
    <w:rsid w:val="00D63ADC"/>
    <w:rsid w:val="00D641DE"/>
    <w:rsid w:val="00D6456B"/>
    <w:rsid w:val="00D646BB"/>
    <w:rsid w:val="00D64A56"/>
    <w:rsid w:val="00D64C65"/>
    <w:rsid w:val="00D64D35"/>
    <w:rsid w:val="00D64FF7"/>
    <w:rsid w:val="00D65213"/>
    <w:rsid w:val="00D65317"/>
    <w:rsid w:val="00D6541D"/>
    <w:rsid w:val="00D65431"/>
    <w:rsid w:val="00D6552C"/>
    <w:rsid w:val="00D656B1"/>
    <w:rsid w:val="00D65851"/>
    <w:rsid w:val="00D65AB6"/>
    <w:rsid w:val="00D65AF5"/>
    <w:rsid w:val="00D65B41"/>
    <w:rsid w:val="00D65C2A"/>
    <w:rsid w:val="00D65CBA"/>
    <w:rsid w:val="00D65D9D"/>
    <w:rsid w:val="00D6614F"/>
    <w:rsid w:val="00D66405"/>
    <w:rsid w:val="00D66463"/>
    <w:rsid w:val="00D6685F"/>
    <w:rsid w:val="00D66884"/>
    <w:rsid w:val="00D669E7"/>
    <w:rsid w:val="00D66A73"/>
    <w:rsid w:val="00D66B49"/>
    <w:rsid w:val="00D66D8D"/>
    <w:rsid w:val="00D66ECA"/>
    <w:rsid w:val="00D67008"/>
    <w:rsid w:val="00D67089"/>
    <w:rsid w:val="00D672CE"/>
    <w:rsid w:val="00D67393"/>
    <w:rsid w:val="00D67895"/>
    <w:rsid w:val="00D67D7C"/>
    <w:rsid w:val="00D67E61"/>
    <w:rsid w:val="00D70060"/>
    <w:rsid w:val="00D7015E"/>
    <w:rsid w:val="00D702EC"/>
    <w:rsid w:val="00D70B3B"/>
    <w:rsid w:val="00D70DBD"/>
    <w:rsid w:val="00D712B6"/>
    <w:rsid w:val="00D715CB"/>
    <w:rsid w:val="00D7176C"/>
    <w:rsid w:val="00D717FE"/>
    <w:rsid w:val="00D71B0C"/>
    <w:rsid w:val="00D71CE4"/>
    <w:rsid w:val="00D72671"/>
    <w:rsid w:val="00D72AC9"/>
    <w:rsid w:val="00D73497"/>
    <w:rsid w:val="00D73858"/>
    <w:rsid w:val="00D73B5A"/>
    <w:rsid w:val="00D73E74"/>
    <w:rsid w:val="00D73EEB"/>
    <w:rsid w:val="00D7410F"/>
    <w:rsid w:val="00D7459A"/>
    <w:rsid w:val="00D745F8"/>
    <w:rsid w:val="00D74790"/>
    <w:rsid w:val="00D74853"/>
    <w:rsid w:val="00D748F3"/>
    <w:rsid w:val="00D74AD0"/>
    <w:rsid w:val="00D74B5C"/>
    <w:rsid w:val="00D75106"/>
    <w:rsid w:val="00D754BF"/>
    <w:rsid w:val="00D75570"/>
    <w:rsid w:val="00D757B6"/>
    <w:rsid w:val="00D7593C"/>
    <w:rsid w:val="00D75A9F"/>
    <w:rsid w:val="00D75CBE"/>
    <w:rsid w:val="00D761CE"/>
    <w:rsid w:val="00D761F2"/>
    <w:rsid w:val="00D76219"/>
    <w:rsid w:val="00D763CC"/>
    <w:rsid w:val="00D76471"/>
    <w:rsid w:val="00D764DC"/>
    <w:rsid w:val="00D7657B"/>
    <w:rsid w:val="00D769FC"/>
    <w:rsid w:val="00D76AE8"/>
    <w:rsid w:val="00D76B74"/>
    <w:rsid w:val="00D76D74"/>
    <w:rsid w:val="00D773E7"/>
    <w:rsid w:val="00D77786"/>
    <w:rsid w:val="00D7788C"/>
    <w:rsid w:val="00D77918"/>
    <w:rsid w:val="00D77D91"/>
    <w:rsid w:val="00D77E11"/>
    <w:rsid w:val="00D8057B"/>
    <w:rsid w:val="00D80ED0"/>
    <w:rsid w:val="00D81330"/>
    <w:rsid w:val="00D8146B"/>
    <w:rsid w:val="00D814BA"/>
    <w:rsid w:val="00D81BCE"/>
    <w:rsid w:val="00D81C4B"/>
    <w:rsid w:val="00D82017"/>
    <w:rsid w:val="00D8221E"/>
    <w:rsid w:val="00D8273E"/>
    <w:rsid w:val="00D828CF"/>
    <w:rsid w:val="00D82B41"/>
    <w:rsid w:val="00D82B75"/>
    <w:rsid w:val="00D82E22"/>
    <w:rsid w:val="00D82FAF"/>
    <w:rsid w:val="00D83096"/>
    <w:rsid w:val="00D8332D"/>
    <w:rsid w:val="00D83384"/>
    <w:rsid w:val="00D835E0"/>
    <w:rsid w:val="00D83DBC"/>
    <w:rsid w:val="00D8474C"/>
    <w:rsid w:val="00D84832"/>
    <w:rsid w:val="00D84A1F"/>
    <w:rsid w:val="00D84E2D"/>
    <w:rsid w:val="00D84F60"/>
    <w:rsid w:val="00D855A7"/>
    <w:rsid w:val="00D857E6"/>
    <w:rsid w:val="00D85ABD"/>
    <w:rsid w:val="00D86015"/>
    <w:rsid w:val="00D8611A"/>
    <w:rsid w:val="00D86133"/>
    <w:rsid w:val="00D861CA"/>
    <w:rsid w:val="00D861FF"/>
    <w:rsid w:val="00D863D6"/>
    <w:rsid w:val="00D864F7"/>
    <w:rsid w:val="00D866DD"/>
    <w:rsid w:val="00D866EE"/>
    <w:rsid w:val="00D86770"/>
    <w:rsid w:val="00D86821"/>
    <w:rsid w:val="00D86832"/>
    <w:rsid w:val="00D86F41"/>
    <w:rsid w:val="00D86F97"/>
    <w:rsid w:val="00D874E2"/>
    <w:rsid w:val="00D87550"/>
    <w:rsid w:val="00D87650"/>
    <w:rsid w:val="00D8766B"/>
    <w:rsid w:val="00D87847"/>
    <w:rsid w:val="00D878D3"/>
    <w:rsid w:val="00D879F3"/>
    <w:rsid w:val="00D87AF7"/>
    <w:rsid w:val="00D87C0B"/>
    <w:rsid w:val="00D903A0"/>
    <w:rsid w:val="00D9058D"/>
    <w:rsid w:val="00D90709"/>
    <w:rsid w:val="00D908BC"/>
    <w:rsid w:val="00D909F5"/>
    <w:rsid w:val="00D90B87"/>
    <w:rsid w:val="00D90D59"/>
    <w:rsid w:val="00D91136"/>
    <w:rsid w:val="00D9153B"/>
    <w:rsid w:val="00D91545"/>
    <w:rsid w:val="00D9161A"/>
    <w:rsid w:val="00D9170A"/>
    <w:rsid w:val="00D917D2"/>
    <w:rsid w:val="00D921E0"/>
    <w:rsid w:val="00D922DA"/>
    <w:rsid w:val="00D924C9"/>
    <w:rsid w:val="00D925D7"/>
    <w:rsid w:val="00D92897"/>
    <w:rsid w:val="00D92D2B"/>
    <w:rsid w:val="00D931A5"/>
    <w:rsid w:val="00D931BF"/>
    <w:rsid w:val="00D936BB"/>
    <w:rsid w:val="00D9496A"/>
    <w:rsid w:val="00D94A71"/>
    <w:rsid w:val="00D94A9A"/>
    <w:rsid w:val="00D94CBB"/>
    <w:rsid w:val="00D94EBD"/>
    <w:rsid w:val="00D94F40"/>
    <w:rsid w:val="00D95B2F"/>
    <w:rsid w:val="00D95BF7"/>
    <w:rsid w:val="00D96095"/>
    <w:rsid w:val="00D960A7"/>
    <w:rsid w:val="00D96421"/>
    <w:rsid w:val="00D96446"/>
    <w:rsid w:val="00D965AD"/>
    <w:rsid w:val="00D96622"/>
    <w:rsid w:val="00D966A5"/>
    <w:rsid w:val="00D96855"/>
    <w:rsid w:val="00D96953"/>
    <w:rsid w:val="00D96FAC"/>
    <w:rsid w:val="00D9716D"/>
    <w:rsid w:val="00D97373"/>
    <w:rsid w:val="00D976A0"/>
    <w:rsid w:val="00D97B0B"/>
    <w:rsid w:val="00D97E94"/>
    <w:rsid w:val="00D97EC7"/>
    <w:rsid w:val="00D97ECA"/>
    <w:rsid w:val="00DA0119"/>
    <w:rsid w:val="00DA0234"/>
    <w:rsid w:val="00DA0249"/>
    <w:rsid w:val="00DA0950"/>
    <w:rsid w:val="00DA0B74"/>
    <w:rsid w:val="00DA0EB0"/>
    <w:rsid w:val="00DA0F6F"/>
    <w:rsid w:val="00DA10F5"/>
    <w:rsid w:val="00DA1347"/>
    <w:rsid w:val="00DA156D"/>
    <w:rsid w:val="00DA17CC"/>
    <w:rsid w:val="00DA1B06"/>
    <w:rsid w:val="00DA1CE9"/>
    <w:rsid w:val="00DA1F7C"/>
    <w:rsid w:val="00DA20BC"/>
    <w:rsid w:val="00DA20F5"/>
    <w:rsid w:val="00DA2283"/>
    <w:rsid w:val="00DA241D"/>
    <w:rsid w:val="00DA2873"/>
    <w:rsid w:val="00DA2A7F"/>
    <w:rsid w:val="00DA2B34"/>
    <w:rsid w:val="00DA2BC4"/>
    <w:rsid w:val="00DA2CAA"/>
    <w:rsid w:val="00DA2CE4"/>
    <w:rsid w:val="00DA3506"/>
    <w:rsid w:val="00DA37B3"/>
    <w:rsid w:val="00DA381F"/>
    <w:rsid w:val="00DA38FA"/>
    <w:rsid w:val="00DA39C5"/>
    <w:rsid w:val="00DA3C5A"/>
    <w:rsid w:val="00DA4243"/>
    <w:rsid w:val="00DA43BF"/>
    <w:rsid w:val="00DA468E"/>
    <w:rsid w:val="00DA4807"/>
    <w:rsid w:val="00DA483F"/>
    <w:rsid w:val="00DA4979"/>
    <w:rsid w:val="00DA4A87"/>
    <w:rsid w:val="00DA4B49"/>
    <w:rsid w:val="00DA4BF3"/>
    <w:rsid w:val="00DA4CC7"/>
    <w:rsid w:val="00DA4F05"/>
    <w:rsid w:val="00DA5085"/>
    <w:rsid w:val="00DA510E"/>
    <w:rsid w:val="00DA5375"/>
    <w:rsid w:val="00DA5864"/>
    <w:rsid w:val="00DA5973"/>
    <w:rsid w:val="00DA5B14"/>
    <w:rsid w:val="00DA5BCE"/>
    <w:rsid w:val="00DA60DF"/>
    <w:rsid w:val="00DA6292"/>
    <w:rsid w:val="00DA649F"/>
    <w:rsid w:val="00DA64A8"/>
    <w:rsid w:val="00DA6B3F"/>
    <w:rsid w:val="00DA6BDE"/>
    <w:rsid w:val="00DA6F1B"/>
    <w:rsid w:val="00DA7168"/>
    <w:rsid w:val="00DA71AB"/>
    <w:rsid w:val="00DA7227"/>
    <w:rsid w:val="00DA7479"/>
    <w:rsid w:val="00DA777D"/>
    <w:rsid w:val="00DA778A"/>
    <w:rsid w:val="00DA7858"/>
    <w:rsid w:val="00DA7C0D"/>
    <w:rsid w:val="00DB09A0"/>
    <w:rsid w:val="00DB0B31"/>
    <w:rsid w:val="00DB132D"/>
    <w:rsid w:val="00DB155F"/>
    <w:rsid w:val="00DB184E"/>
    <w:rsid w:val="00DB1978"/>
    <w:rsid w:val="00DB1BC0"/>
    <w:rsid w:val="00DB273B"/>
    <w:rsid w:val="00DB2EAA"/>
    <w:rsid w:val="00DB32A0"/>
    <w:rsid w:val="00DB32A7"/>
    <w:rsid w:val="00DB3A81"/>
    <w:rsid w:val="00DB3BF2"/>
    <w:rsid w:val="00DB4051"/>
    <w:rsid w:val="00DB41F4"/>
    <w:rsid w:val="00DB422D"/>
    <w:rsid w:val="00DB42E0"/>
    <w:rsid w:val="00DB486C"/>
    <w:rsid w:val="00DB4970"/>
    <w:rsid w:val="00DB4B1E"/>
    <w:rsid w:val="00DB4B49"/>
    <w:rsid w:val="00DB50C5"/>
    <w:rsid w:val="00DB5599"/>
    <w:rsid w:val="00DB58CF"/>
    <w:rsid w:val="00DB5C10"/>
    <w:rsid w:val="00DB64F7"/>
    <w:rsid w:val="00DB66A9"/>
    <w:rsid w:val="00DB6703"/>
    <w:rsid w:val="00DB6C16"/>
    <w:rsid w:val="00DB6C31"/>
    <w:rsid w:val="00DB726D"/>
    <w:rsid w:val="00DB7353"/>
    <w:rsid w:val="00DB78B1"/>
    <w:rsid w:val="00DB7A85"/>
    <w:rsid w:val="00DB7F3C"/>
    <w:rsid w:val="00DC05B1"/>
    <w:rsid w:val="00DC0615"/>
    <w:rsid w:val="00DC0648"/>
    <w:rsid w:val="00DC07DD"/>
    <w:rsid w:val="00DC07E3"/>
    <w:rsid w:val="00DC0947"/>
    <w:rsid w:val="00DC0CA7"/>
    <w:rsid w:val="00DC0D7F"/>
    <w:rsid w:val="00DC1197"/>
    <w:rsid w:val="00DC11A7"/>
    <w:rsid w:val="00DC12F2"/>
    <w:rsid w:val="00DC1356"/>
    <w:rsid w:val="00DC145E"/>
    <w:rsid w:val="00DC172C"/>
    <w:rsid w:val="00DC184F"/>
    <w:rsid w:val="00DC198D"/>
    <w:rsid w:val="00DC1A2B"/>
    <w:rsid w:val="00DC1AE7"/>
    <w:rsid w:val="00DC1C2F"/>
    <w:rsid w:val="00DC1C60"/>
    <w:rsid w:val="00DC1D12"/>
    <w:rsid w:val="00DC20FE"/>
    <w:rsid w:val="00DC2144"/>
    <w:rsid w:val="00DC22C7"/>
    <w:rsid w:val="00DC2D55"/>
    <w:rsid w:val="00DC35C9"/>
    <w:rsid w:val="00DC38C6"/>
    <w:rsid w:val="00DC3930"/>
    <w:rsid w:val="00DC39AF"/>
    <w:rsid w:val="00DC3A7B"/>
    <w:rsid w:val="00DC3C16"/>
    <w:rsid w:val="00DC3EF9"/>
    <w:rsid w:val="00DC402A"/>
    <w:rsid w:val="00DC416E"/>
    <w:rsid w:val="00DC41A7"/>
    <w:rsid w:val="00DC4575"/>
    <w:rsid w:val="00DC4D16"/>
    <w:rsid w:val="00DC5045"/>
    <w:rsid w:val="00DC5072"/>
    <w:rsid w:val="00DC5B1C"/>
    <w:rsid w:val="00DC5CA0"/>
    <w:rsid w:val="00DC5E35"/>
    <w:rsid w:val="00DC5F6C"/>
    <w:rsid w:val="00DC610A"/>
    <w:rsid w:val="00DC629B"/>
    <w:rsid w:val="00DC6AA5"/>
    <w:rsid w:val="00DC6AA9"/>
    <w:rsid w:val="00DC6C72"/>
    <w:rsid w:val="00DC7017"/>
    <w:rsid w:val="00DC7219"/>
    <w:rsid w:val="00DC7688"/>
    <w:rsid w:val="00DC7695"/>
    <w:rsid w:val="00DC771C"/>
    <w:rsid w:val="00DD014A"/>
    <w:rsid w:val="00DD02D7"/>
    <w:rsid w:val="00DD02F8"/>
    <w:rsid w:val="00DD0369"/>
    <w:rsid w:val="00DD0491"/>
    <w:rsid w:val="00DD04DB"/>
    <w:rsid w:val="00DD0506"/>
    <w:rsid w:val="00DD06BA"/>
    <w:rsid w:val="00DD0F15"/>
    <w:rsid w:val="00DD0FBC"/>
    <w:rsid w:val="00DD0FF3"/>
    <w:rsid w:val="00DD1145"/>
    <w:rsid w:val="00DD148A"/>
    <w:rsid w:val="00DD1529"/>
    <w:rsid w:val="00DD19CA"/>
    <w:rsid w:val="00DD1CAD"/>
    <w:rsid w:val="00DD1DD9"/>
    <w:rsid w:val="00DD218D"/>
    <w:rsid w:val="00DD28AB"/>
    <w:rsid w:val="00DD2BE2"/>
    <w:rsid w:val="00DD2C78"/>
    <w:rsid w:val="00DD2CB6"/>
    <w:rsid w:val="00DD34EF"/>
    <w:rsid w:val="00DD383B"/>
    <w:rsid w:val="00DD3CC9"/>
    <w:rsid w:val="00DD3E19"/>
    <w:rsid w:val="00DD419A"/>
    <w:rsid w:val="00DD427E"/>
    <w:rsid w:val="00DD42C9"/>
    <w:rsid w:val="00DD4393"/>
    <w:rsid w:val="00DD467A"/>
    <w:rsid w:val="00DD50D0"/>
    <w:rsid w:val="00DD5394"/>
    <w:rsid w:val="00DD54AA"/>
    <w:rsid w:val="00DD5A72"/>
    <w:rsid w:val="00DD61AE"/>
    <w:rsid w:val="00DD638E"/>
    <w:rsid w:val="00DD64CC"/>
    <w:rsid w:val="00DD6860"/>
    <w:rsid w:val="00DD6A2D"/>
    <w:rsid w:val="00DD6A57"/>
    <w:rsid w:val="00DD6C06"/>
    <w:rsid w:val="00DD704C"/>
    <w:rsid w:val="00DD704D"/>
    <w:rsid w:val="00DD711E"/>
    <w:rsid w:val="00DD71ED"/>
    <w:rsid w:val="00DD71F2"/>
    <w:rsid w:val="00DD724F"/>
    <w:rsid w:val="00DD74EE"/>
    <w:rsid w:val="00DD7895"/>
    <w:rsid w:val="00DD7953"/>
    <w:rsid w:val="00DD7962"/>
    <w:rsid w:val="00DD7A4F"/>
    <w:rsid w:val="00DD7BC1"/>
    <w:rsid w:val="00DD7D50"/>
    <w:rsid w:val="00DE0112"/>
    <w:rsid w:val="00DE0D3B"/>
    <w:rsid w:val="00DE14D4"/>
    <w:rsid w:val="00DE1696"/>
    <w:rsid w:val="00DE17F9"/>
    <w:rsid w:val="00DE1CEA"/>
    <w:rsid w:val="00DE1D39"/>
    <w:rsid w:val="00DE1F53"/>
    <w:rsid w:val="00DE2133"/>
    <w:rsid w:val="00DE216C"/>
    <w:rsid w:val="00DE2177"/>
    <w:rsid w:val="00DE2235"/>
    <w:rsid w:val="00DE22A5"/>
    <w:rsid w:val="00DE22F7"/>
    <w:rsid w:val="00DE2775"/>
    <w:rsid w:val="00DE27F7"/>
    <w:rsid w:val="00DE2C4C"/>
    <w:rsid w:val="00DE2D18"/>
    <w:rsid w:val="00DE2E02"/>
    <w:rsid w:val="00DE3008"/>
    <w:rsid w:val="00DE3099"/>
    <w:rsid w:val="00DE30EC"/>
    <w:rsid w:val="00DE32CF"/>
    <w:rsid w:val="00DE3B4D"/>
    <w:rsid w:val="00DE3BF1"/>
    <w:rsid w:val="00DE3C9C"/>
    <w:rsid w:val="00DE3EB4"/>
    <w:rsid w:val="00DE4027"/>
    <w:rsid w:val="00DE40B7"/>
    <w:rsid w:val="00DE44F4"/>
    <w:rsid w:val="00DE45B5"/>
    <w:rsid w:val="00DE46C5"/>
    <w:rsid w:val="00DE4A40"/>
    <w:rsid w:val="00DE4B39"/>
    <w:rsid w:val="00DE4BF0"/>
    <w:rsid w:val="00DE4C5C"/>
    <w:rsid w:val="00DE4E86"/>
    <w:rsid w:val="00DE575C"/>
    <w:rsid w:val="00DE5B0F"/>
    <w:rsid w:val="00DE5CA0"/>
    <w:rsid w:val="00DE5DB4"/>
    <w:rsid w:val="00DE63A8"/>
    <w:rsid w:val="00DE65EF"/>
    <w:rsid w:val="00DE670A"/>
    <w:rsid w:val="00DE688D"/>
    <w:rsid w:val="00DE6BEF"/>
    <w:rsid w:val="00DE6D32"/>
    <w:rsid w:val="00DE7010"/>
    <w:rsid w:val="00DE70F4"/>
    <w:rsid w:val="00DE7105"/>
    <w:rsid w:val="00DE78BC"/>
    <w:rsid w:val="00DE7DD2"/>
    <w:rsid w:val="00DE7F2B"/>
    <w:rsid w:val="00DF01C4"/>
    <w:rsid w:val="00DF03CE"/>
    <w:rsid w:val="00DF07BB"/>
    <w:rsid w:val="00DF0AA8"/>
    <w:rsid w:val="00DF0D31"/>
    <w:rsid w:val="00DF1677"/>
    <w:rsid w:val="00DF1742"/>
    <w:rsid w:val="00DF1C37"/>
    <w:rsid w:val="00DF1E4F"/>
    <w:rsid w:val="00DF21D2"/>
    <w:rsid w:val="00DF23DF"/>
    <w:rsid w:val="00DF24D5"/>
    <w:rsid w:val="00DF2610"/>
    <w:rsid w:val="00DF26F6"/>
    <w:rsid w:val="00DF2804"/>
    <w:rsid w:val="00DF2A83"/>
    <w:rsid w:val="00DF2D06"/>
    <w:rsid w:val="00DF2FB2"/>
    <w:rsid w:val="00DF31D1"/>
    <w:rsid w:val="00DF33F8"/>
    <w:rsid w:val="00DF342F"/>
    <w:rsid w:val="00DF355E"/>
    <w:rsid w:val="00DF389A"/>
    <w:rsid w:val="00DF392D"/>
    <w:rsid w:val="00DF3E42"/>
    <w:rsid w:val="00DF3F35"/>
    <w:rsid w:val="00DF3FE2"/>
    <w:rsid w:val="00DF40F0"/>
    <w:rsid w:val="00DF43B7"/>
    <w:rsid w:val="00DF44DD"/>
    <w:rsid w:val="00DF4588"/>
    <w:rsid w:val="00DF4599"/>
    <w:rsid w:val="00DF4621"/>
    <w:rsid w:val="00DF4A0A"/>
    <w:rsid w:val="00DF4A2B"/>
    <w:rsid w:val="00DF4AC5"/>
    <w:rsid w:val="00DF4E88"/>
    <w:rsid w:val="00DF4F5A"/>
    <w:rsid w:val="00DF55E6"/>
    <w:rsid w:val="00DF58FC"/>
    <w:rsid w:val="00DF5909"/>
    <w:rsid w:val="00DF59A8"/>
    <w:rsid w:val="00DF59D7"/>
    <w:rsid w:val="00DF5C56"/>
    <w:rsid w:val="00DF5DA1"/>
    <w:rsid w:val="00DF6221"/>
    <w:rsid w:val="00DF63CB"/>
    <w:rsid w:val="00DF6861"/>
    <w:rsid w:val="00DF687C"/>
    <w:rsid w:val="00DF6AB1"/>
    <w:rsid w:val="00DF6ADE"/>
    <w:rsid w:val="00DF6B4C"/>
    <w:rsid w:val="00DF74A4"/>
    <w:rsid w:val="00DF7578"/>
    <w:rsid w:val="00DF7697"/>
    <w:rsid w:val="00DF7766"/>
    <w:rsid w:val="00DF7AB1"/>
    <w:rsid w:val="00DF7B0C"/>
    <w:rsid w:val="00DF7C3C"/>
    <w:rsid w:val="00E008BD"/>
    <w:rsid w:val="00E0094E"/>
    <w:rsid w:val="00E00E76"/>
    <w:rsid w:val="00E00EB4"/>
    <w:rsid w:val="00E010B7"/>
    <w:rsid w:val="00E0137B"/>
    <w:rsid w:val="00E013AC"/>
    <w:rsid w:val="00E01757"/>
    <w:rsid w:val="00E01F43"/>
    <w:rsid w:val="00E01FDD"/>
    <w:rsid w:val="00E02293"/>
    <w:rsid w:val="00E02299"/>
    <w:rsid w:val="00E0235F"/>
    <w:rsid w:val="00E025CD"/>
    <w:rsid w:val="00E0262E"/>
    <w:rsid w:val="00E02790"/>
    <w:rsid w:val="00E02888"/>
    <w:rsid w:val="00E02B8D"/>
    <w:rsid w:val="00E02D1F"/>
    <w:rsid w:val="00E02FF7"/>
    <w:rsid w:val="00E03076"/>
    <w:rsid w:val="00E03484"/>
    <w:rsid w:val="00E034E8"/>
    <w:rsid w:val="00E0367B"/>
    <w:rsid w:val="00E03A98"/>
    <w:rsid w:val="00E03B17"/>
    <w:rsid w:val="00E03BB0"/>
    <w:rsid w:val="00E03E10"/>
    <w:rsid w:val="00E041F5"/>
    <w:rsid w:val="00E042F6"/>
    <w:rsid w:val="00E043CA"/>
    <w:rsid w:val="00E0472A"/>
    <w:rsid w:val="00E048E8"/>
    <w:rsid w:val="00E04B7D"/>
    <w:rsid w:val="00E04FAA"/>
    <w:rsid w:val="00E051AD"/>
    <w:rsid w:val="00E05576"/>
    <w:rsid w:val="00E0584E"/>
    <w:rsid w:val="00E05E45"/>
    <w:rsid w:val="00E061AB"/>
    <w:rsid w:val="00E0685E"/>
    <w:rsid w:val="00E069CE"/>
    <w:rsid w:val="00E06CDF"/>
    <w:rsid w:val="00E06D06"/>
    <w:rsid w:val="00E07476"/>
    <w:rsid w:val="00E07885"/>
    <w:rsid w:val="00E0794D"/>
    <w:rsid w:val="00E07AB9"/>
    <w:rsid w:val="00E07B46"/>
    <w:rsid w:val="00E07F14"/>
    <w:rsid w:val="00E07F64"/>
    <w:rsid w:val="00E105DD"/>
    <w:rsid w:val="00E10B93"/>
    <w:rsid w:val="00E10F91"/>
    <w:rsid w:val="00E12093"/>
    <w:rsid w:val="00E12166"/>
    <w:rsid w:val="00E127A5"/>
    <w:rsid w:val="00E12A55"/>
    <w:rsid w:val="00E12B49"/>
    <w:rsid w:val="00E12CED"/>
    <w:rsid w:val="00E13442"/>
    <w:rsid w:val="00E134D1"/>
    <w:rsid w:val="00E137A0"/>
    <w:rsid w:val="00E13864"/>
    <w:rsid w:val="00E13895"/>
    <w:rsid w:val="00E13A6D"/>
    <w:rsid w:val="00E13AD8"/>
    <w:rsid w:val="00E13EF1"/>
    <w:rsid w:val="00E14054"/>
    <w:rsid w:val="00E141F3"/>
    <w:rsid w:val="00E14CE3"/>
    <w:rsid w:val="00E14D81"/>
    <w:rsid w:val="00E14E93"/>
    <w:rsid w:val="00E15319"/>
    <w:rsid w:val="00E1563A"/>
    <w:rsid w:val="00E15697"/>
    <w:rsid w:val="00E158F6"/>
    <w:rsid w:val="00E1614C"/>
    <w:rsid w:val="00E16929"/>
    <w:rsid w:val="00E169F9"/>
    <w:rsid w:val="00E16B4E"/>
    <w:rsid w:val="00E17080"/>
    <w:rsid w:val="00E170E3"/>
    <w:rsid w:val="00E2017F"/>
    <w:rsid w:val="00E20323"/>
    <w:rsid w:val="00E2075F"/>
    <w:rsid w:val="00E207FA"/>
    <w:rsid w:val="00E20BB9"/>
    <w:rsid w:val="00E20BE5"/>
    <w:rsid w:val="00E218F8"/>
    <w:rsid w:val="00E21937"/>
    <w:rsid w:val="00E219C2"/>
    <w:rsid w:val="00E21A37"/>
    <w:rsid w:val="00E21AA2"/>
    <w:rsid w:val="00E228EE"/>
    <w:rsid w:val="00E2299C"/>
    <w:rsid w:val="00E22A8C"/>
    <w:rsid w:val="00E22FC6"/>
    <w:rsid w:val="00E23928"/>
    <w:rsid w:val="00E2398B"/>
    <w:rsid w:val="00E23D28"/>
    <w:rsid w:val="00E23D3A"/>
    <w:rsid w:val="00E24005"/>
    <w:rsid w:val="00E24117"/>
    <w:rsid w:val="00E24121"/>
    <w:rsid w:val="00E2421E"/>
    <w:rsid w:val="00E2432E"/>
    <w:rsid w:val="00E24676"/>
    <w:rsid w:val="00E24735"/>
    <w:rsid w:val="00E2484B"/>
    <w:rsid w:val="00E24BF0"/>
    <w:rsid w:val="00E24ECA"/>
    <w:rsid w:val="00E250D3"/>
    <w:rsid w:val="00E251AB"/>
    <w:rsid w:val="00E254A5"/>
    <w:rsid w:val="00E2555B"/>
    <w:rsid w:val="00E25D98"/>
    <w:rsid w:val="00E2636F"/>
    <w:rsid w:val="00E26638"/>
    <w:rsid w:val="00E26746"/>
    <w:rsid w:val="00E26863"/>
    <w:rsid w:val="00E269D6"/>
    <w:rsid w:val="00E26EE1"/>
    <w:rsid w:val="00E2752A"/>
    <w:rsid w:val="00E27710"/>
    <w:rsid w:val="00E27AD5"/>
    <w:rsid w:val="00E27BCB"/>
    <w:rsid w:val="00E27E60"/>
    <w:rsid w:val="00E30392"/>
    <w:rsid w:val="00E3043D"/>
    <w:rsid w:val="00E305E0"/>
    <w:rsid w:val="00E30A50"/>
    <w:rsid w:val="00E30C9D"/>
    <w:rsid w:val="00E30FEA"/>
    <w:rsid w:val="00E31030"/>
    <w:rsid w:val="00E314D1"/>
    <w:rsid w:val="00E316D7"/>
    <w:rsid w:val="00E31CAF"/>
    <w:rsid w:val="00E31CDB"/>
    <w:rsid w:val="00E31F78"/>
    <w:rsid w:val="00E320BB"/>
    <w:rsid w:val="00E320FF"/>
    <w:rsid w:val="00E32224"/>
    <w:rsid w:val="00E32841"/>
    <w:rsid w:val="00E3289A"/>
    <w:rsid w:val="00E32CDB"/>
    <w:rsid w:val="00E32E67"/>
    <w:rsid w:val="00E330FA"/>
    <w:rsid w:val="00E3331F"/>
    <w:rsid w:val="00E33824"/>
    <w:rsid w:val="00E33869"/>
    <w:rsid w:val="00E341CA"/>
    <w:rsid w:val="00E3433A"/>
    <w:rsid w:val="00E34405"/>
    <w:rsid w:val="00E34605"/>
    <w:rsid w:val="00E347CD"/>
    <w:rsid w:val="00E34AFE"/>
    <w:rsid w:val="00E34B45"/>
    <w:rsid w:val="00E34F08"/>
    <w:rsid w:val="00E34FD3"/>
    <w:rsid w:val="00E3502E"/>
    <w:rsid w:val="00E35682"/>
    <w:rsid w:val="00E357A2"/>
    <w:rsid w:val="00E35886"/>
    <w:rsid w:val="00E36475"/>
    <w:rsid w:val="00E36515"/>
    <w:rsid w:val="00E366D6"/>
    <w:rsid w:val="00E369A9"/>
    <w:rsid w:val="00E36C33"/>
    <w:rsid w:val="00E36DFB"/>
    <w:rsid w:val="00E36E0F"/>
    <w:rsid w:val="00E36FBC"/>
    <w:rsid w:val="00E37075"/>
    <w:rsid w:val="00E37346"/>
    <w:rsid w:val="00E3780B"/>
    <w:rsid w:val="00E379B9"/>
    <w:rsid w:val="00E37A35"/>
    <w:rsid w:val="00E400D4"/>
    <w:rsid w:val="00E4049A"/>
    <w:rsid w:val="00E4063F"/>
    <w:rsid w:val="00E4066F"/>
    <w:rsid w:val="00E406B4"/>
    <w:rsid w:val="00E40A39"/>
    <w:rsid w:val="00E40A78"/>
    <w:rsid w:val="00E40B6B"/>
    <w:rsid w:val="00E40E0A"/>
    <w:rsid w:val="00E40EA2"/>
    <w:rsid w:val="00E41110"/>
    <w:rsid w:val="00E413ED"/>
    <w:rsid w:val="00E414AF"/>
    <w:rsid w:val="00E41796"/>
    <w:rsid w:val="00E41980"/>
    <w:rsid w:val="00E41AB9"/>
    <w:rsid w:val="00E421BB"/>
    <w:rsid w:val="00E422D5"/>
    <w:rsid w:val="00E429A4"/>
    <w:rsid w:val="00E42B1D"/>
    <w:rsid w:val="00E43296"/>
    <w:rsid w:val="00E4332F"/>
    <w:rsid w:val="00E437DB"/>
    <w:rsid w:val="00E43AF1"/>
    <w:rsid w:val="00E43C3E"/>
    <w:rsid w:val="00E43C45"/>
    <w:rsid w:val="00E43D4F"/>
    <w:rsid w:val="00E43E46"/>
    <w:rsid w:val="00E440F9"/>
    <w:rsid w:val="00E446DC"/>
    <w:rsid w:val="00E44784"/>
    <w:rsid w:val="00E44849"/>
    <w:rsid w:val="00E44855"/>
    <w:rsid w:val="00E4497D"/>
    <w:rsid w:val="00E44B5E"/>
    <w:rsid w:val="00E44D37"/>
    <w:rsid w:val="00E44DB8"/>
    <w:rsid w:val="00E45383"/>
    <w:rsid w:val="00E454A9"/>
    <w:rsid w:val="00E456AF"/>
    <w:rsid w:val="00E45943"/>
    <w:rsid w:val="00E45C44"/>
    <w:rsid w:val="00E46977"/>
    <w:rsid w:val="00E46DAD"/>
    <w:rsid w:val="00E47090"/>
    <w:rsid w:val="00E47495"/>
    <w:rsid w:val="00E4779C"/>
    <w:rsid w:val="00E477D1"/>
    <w:rsid w:val="00E4783E"/>
    <w:rsid w:val="00E47843"/>
    <w:rsid w:val="00E47CED"/>
    <w:rsid w:val="00E47D79"/>
    <w:rsid w:val="00E50192"/>
    <w:rsid w:val="00E502B4"/>
    <w:rsid w:val="00E505AF"/>
    <w:rsid w:val="00E50697"/>
    <w:rsid w:val="00E5092E"/>
    <w:rsid w:val="00E50AB8"/>
    <w:rsid w:val="00E50BBC"/>
    <w:rsid w:val="00E50D8C"/>
    <w:rsid w:val="00E510EB"/>
    <w:rsid w:val="00E51645"/>
    <w:rsid w:val="00E51C71"/>
    <w:rsid w:val="00E51F3E"/>
    <w:rsid w:val="00E52A27"/>
    <w:rsid w:val="00E52D4C"/>
    <w:rsid w:val="00E52E26"/>
    <w:rsid w:val="00E52F88"/>
    <w:rsid w:val="00E530D8"/>
    <w:rsid w:val="00E53793"/>
    <w:rsid w:val="00E53A50"/>
    <w:rsid w:val="00E53C05"/>
    <w:rsid w:val="00E53C14"/>
    <w:rsid w:val="00E54446"/>
    <w:rsid w:val="00E5495E"/>
    <w:rsid w:val="00E54E5D"/>
    <w:rsid w:val="00E5524C"/>
    <w:rsid w:val="00E55433"/>
    <w:rsid w:val="00E5598A"/>
    <w:rsid w:val="00E55C98"/>
    <w:rsid w:val="00E55DA0"/>
    <w:rsid w:val="00E55E04"/>
    <w:rsid w:val="00E55F8E"/>
    <w:rsid w:val="00E55FB5"/>
    <w:rsid w:val="00E56291"/>
    <w:rsid w:val="00E56421"/>
    <w:rsid w:val="00E56553"/>
    <w:rsid w:val="00E566D8"/>
    <w:rsid w:val="00E568F7"/>
    <w:rsid w:val="00E56A40"/>
    <w:rsid w:val="00E56D68"/>
    <w:rsid w:val="00E56FB3"/>
    <w:rsid w:val="00E576AE"/>
    <w:rsid w:val="00E577A4"/>
    <w:rsid w:val="00E57EBC"/>
    <w:rsid w:val="00E57FF5"/>
    <w:rsid w:val="00E601B7"/>
    <w:rsid w:val="00E6092E"/>
    <w:rsid w:val="00E6108E"/>
    <w:rsid w:val="00E61128"/>
    <w:rsid w:val="00E6162E"/>
    <w:rsid w:val="00E6164C"/>
    <w:rsid w:val="00E6166D"/>
    <w:rsid w:val="00E61C5C"/>
    <w:rsid w:val="00E61E1F"/>
    <w:rsid w:val="00E61EE9"/>
    <w:rsid w:val="00E620A2"/>
    <w:rsid w:val="00E6294C"/>
    <w:rsid w:val="00E62D93"/>
    <w:rsid w:val="00E6316D"/>
    <w:rsid w:val="00E632A5"/>
    <w:rsid w:val="00E6351C"/>
    <w:rsid w:val="00E63557"/>
    <w:rsid w:val="00E63C20"/>
    <w:rsid w:val="00E63DBE"/>
    <w:rsid w:val="00E63E9B"/>
    <w:rsid w:val="00E63F9B"/>
    <w:rsid w:val="00E640AA"/>
    <w:rsid w:val="00E641FF"/>
    <w:rsid w:val="00E647EA"/>
    <w:rsid w:val="00E64846"/>
    <w:rsid w:val="00E648E2"/>
    <w:rsid w:val="00E64BBC"/>
    <w:rsid w:val="00E64E55"/>
    <w:rsid w:val="00E64F49"/>
    <w:rsid w:val="00E657B3"/>
    <w:rsid w:val="00E6629B"/>
    <w:rsid w:val="00E66492"/>
    <w:rsid w:val="00E66549"/>
    <w:rsid w:val="00E6699A"/>
    <w:rsid w:val="00E669D3"/>
    <w:rsid w:val="00E66BA5"/>
    <w:rsid w:val="00E66D96"/>
    <w:rsid w:val="00E66E16"/>
    <w:rsid w:val="00E66E39"/>
    <w:rsid w:val="00E66FB6"/>
    <w:rsid w:val="00E67070"/>
    <w:rsid w:val="00E676CB"/>
    <w:rsid w:val="00E676F7"/>
    <w:rsid w:val="00E67AEE"/>
    <w:rsid w:val="00E67DD7"/>
    <w:rsid w:val="00E7008F"/>
    <w:rsid w:val="00E700DE"/>
    <w:rsid w:val="00E7015B"/>
    <w:rsid w:val="00E70202"/>
    <w:rsid w:val="00E7022F"/>
    <w:rsid w:val="00E702C3"/>
    <w:rsid w:val="00E70308"/>
    <w:rsid w:val="00E704D8"/>
    <w:rsid w:val="00E706F2"/>
    <w:rsid w:val="00E70891"/>
    <w:rsid w:val="00E70983"/>
    <w:rsid w:val="00E70C99"/>
    <w:rsid w:val="00E70DC7"/>
    <w:rsid w:val="00E70EFD"/>
    <w:rsid w:val="00E71A68"/>
    <w:rsid w:val="00E71B66"/>
    <w:rsid w:val="00E71C0C"/>
    <w:rsid w:val="00E71C73"/>
    <w:rsid w:val="00E71E50"/>
    <w:rsid w:val="00E71EAC"/>
    <w:rsid w:val="00E72126"/>
    <w:rsid w:val="00E7222B"/>
    <w:rsid w:val="00E7240F"/>
    <w:rsid w:val="00E72E66"/>
    <w:rsid w:val="00E72F63"/>
    <w:rsid w:val="00E73061"/>
    <w:rsid w:val="00E7366C"/>
    <w:rsid w:val="00E739FE"/>
    <w:rsid w:val="00E73AFE"/>
    <w:rsid w:val="00E73DAB"/>
    <w:rsid w:val="00E742DF"/>
    <w:rsid w:val="00E74ACF"/>
    <w:rsid w:val="00E74D0B"/>
    <w:rsid w:val="00E74D97"/>
    <w:rsid w:val="00E75039"/>
    <w:rsid w:val="00E75261"/>
    <w:rsid w:val="00E754F4"/>
    <w:rsid w:val="00E75677"/>
    <w:rsid w:val="00E75BD8"/>
    <w:rsid w:val="00E75E7C"/>
    <w:rsid w:val="00E75FE5"/>
    <w:rsid w:val="00E76374"/>
    <w:rsid w:val="00E7639E"/>
    <w:rsid w:val="00E763E3"/>
    <w:rsid w:val="00E76467"/>
    <w:rsid w:val="00E76642"/>
    <w:rsid w:val="00E76F2A"/>
    <w:rsid w:val="00E77009"/>
    <w:rsid w:val="00E771F0"/>
    <w:rsid w:val="00E77325"/>
    <w:rsid w:val="00E775F4"/>
    <w:rsid w:val="00E776C6"/>
    <w:rsid w:val="00E77802"/>
    <w:rsid w:val="00E7797C"/>
    <w:rsid w:val="00E77F78"/>
    <w:rsid w:val="00E801A9"/>
    <w:rsid w:val="00E80372"/>
    <w:rsid w:val="00E80492"/>
    <w:rsid w:val="00E80976"/>
    <w:rsid w:val="00E80DF2"/>
    <w:rsid w:val="00E81016"/>
    <w:rsid w:val="00E810B6"/>
    <w:rsid w:val="00E8135F"/>
    <w:rsid w:val="00E8142B"/>
    <w:rsid w:val="00E81891"/>
    <w:rsid w:val="00E8193D"/>
    <w:rsid w:val="00E81A25"/>
    <w:rsid w:val="00E81AD2"/>
    <w:rsid w:val="00E82071"/>
    <w:rsid w:val="00E82317"/>
    <w:rsid w:val="00E823B8"/>
    <w:rsid w:val="00E82409"/>
    <w:rsid w:val="00E829B6"/>
    <w:rsid w:val="00E83059"/>
    <w:rsid w:val="00E833E0"/>
    <w:rsid w:val="00E83589"/>
    <w:rsid w:val="00E83847"/>
    <w:rsid w:val="00E839F3"/>
    <w:rsid w:val="00E83EDB"/>
    <w:rsid w:val="00E84856"/>
    <w:rsid w:val="00E84D50"/>
    <w:rsid w:val="00E85110"/>
    <w:rsid w:val="00E85177"/>
    <w:rsid w:val="00E851A1"/>
    <w:rsid w:val="00E8540C"/>
    <w:rsid w:val="00E857CC"/>
    <w:rsid w:val="00E859C1"/>
    <w:rsid w:val="00E85F72"/>
    <w:rsid w:val="00E8603C"/>
    <w:rsid w:val="00E86489"/>
    <w:rsid w:val="00E8651C"/>
    <w:rsid w:val="00E866DE"/>
    <w:rsid w:val="00E86896"/>
    <w:rsid w:val="00E875F9"/>
    <w:rsid w:val="00E877BC"/>
    <w:rsid w:val="00E87C72"/>
    <w:rsid w:val="00E87D01"/>
    <w:rsid w:val="00E87EC9"/>
    <w:rsid w:val="00E87FB2"/>
    <w:rsid w:val="00E90061"/>
    <w:rsid w:val="00E90317"/>
    <w:rsid w:val="00E9048B"/>
    <w:rsid w:val="00E904C3"/>
    <w:rsid w:val="00E907E9"/>
    <w:rsid w:val="00E90863"/>
    <w:rsid w:val="00E908AE"/>
    <w:rsid w:val="00E90C0C"/>
    <w:rsid w:val="00E90D4E"/>
    <w:rsid w:val="00E90F01"/>
    <w:rsid w:val="00E91328"/>
    <w:rsid w:val="00E9153F"/>
    <w:rsid w:val="00E91592"/>
    <w:rsid w:val="00E9174F"/>
    <w:rsid w:val="00E919DF"/>
    <w:rsid w:val="00E91BF3"/>
    <w:rsid w:val="00E91CFE"/>
    <w:rsid w:val="00E91DE9"/>
    <w:rsid w:val="00E92085"/>
    <w:rsid w:val="00E92205"/>
    <w:rsid w:val="00E92799"/>
    <w:rsid w:val="00E92BCC"/>
    <w:rsid w:val="00E92F2C"/>
    <w:rsid w:val="00E92FD0"/>
    <w:rsid w:val="00E931B3"/>
    <w:rsid w:val="00E936F8"/>
    <w:rsid w:val="00E93722"/>
    <w:rsid w:val="00E93A57"/>
    <w:rsid w:val="00E93D86"/>
    <w:rsid w:val="00E93F06"/>
    <w:rsid w:val="00E942D3"/>
    <w:rsid w:val="00E947C8"/>
    <w:rsid w:val="00E94E22"/>
    <w:rsid w:val="00E94EDD"/>
    <w:rsid w:val="00E94FCA"/>
    <w:rsid w:val="00E95630"/>
    <w:rsid w:val="00E95651"/>
    <w:rsid w:val="00E9596E"/>
    <w:rsid w:val="00E962AF"/>
    <w:rsid w:val="00E963CB"/>
    <w:rsid w:val="00E96541"/>
    <w:rsid w:val="00E967EE"/>
    <w:rsid w:val="00E9697E"/>
    <w:rsid w:val="00E96A72"/>
    <w:rsid w:val="00E971F2"/>
    <w:rsid w:val="00E97372"/>
    <w:rsid w:val="00E975C5"/>
    <w:rsid w:val="00E975D5"/>
    <w:rsid w:val="00E97E13"/>
    <w:rsid w:val="00EA00A7"/>
    <w:rsid w:val="00EA0538"/>
    <w:rsid w:val="00EA0728"/>
    <w:rsid w:val="00EA0C55"/>
    <w:rsid w:val="00EA0CC8"/>
    <w:rsid w:val="00EA0F17"/>
    <w:rsid w:val="00EA1188"/>
    <w:rsid w:val="00EA138B"/>
    <w:rsid w:val="00EA150A"/>
    <w:rsid w:val="00EA150D"/>
    <w:rsid w:val="00EA19AD"/>
    <w:rsid w:val="00EA1AE2"/>
    <w:rsid w:val="00EA1D06"/>
    <w:rsid w:val="00EA1D91"/>
    <w:rsid w:val="00EA22D3"/>
    <w:rsid w:val="00EA22D6"/>
    <w:rsid w:val="00EA268D"/>
    <w:rsid w:val="00EA3340"/>
    <w:rsid w:val="00EA357F"/>
    <w:rsid w:val="00EA3B3D"/>
    <w:rsid w:val="00EA4253"/>
    <w:rsid w:val="00EA42B5"/>
    <w:rsid w:val="00EA4312"/>
    <w:rsid w:val="00EA45DD"/>
    <w:rsid w:val="00EA46F7"/>
    <w:rsid w:val="00EA4A15"/>
    <w:rsid w:val="00EA4ACC"/>
    <w:rsid w:val="00EA4B29"/>
    <w:rsid w:val="00EA4C43"/>
    <w:rsid w:val="00EA4EFC"/>
    <w:rsid w:val="00EA4F19"/>
    <w:rsid w:val="00EA5853"/>
    <w:rsid w:val="00EA5B85"/>
    <w:rsid w:val="00EA5C19"/>
    <w:rsid w:val="00EA5E00"/>
    <w:rsid w:val="00EA5F1B"/>
    <w:rsid w:val="00EA6222"/>
    <w:rsid w:val="00EA675A"/>
    <w:rsid w:val="00EA697B"/>
    <w:rsid w:val="00EA6CE1"/>
    <w:rsid w:val="00EA6D4F"/>
    <w:rsid w:val="00EA6D51"/>
    <w:rsid w:val="00EA7311"/>
    <w:rsid w:val="00EA7467"/>
    <w:rsid w:val="00EA7AA8"/>
    <w:rsid w:val="00EA7C17"/>
    <w:rsid w:val="00EA7D48"/>
    <w:rsid w:val="00EA7E1A"/>
    <w:rsid w:val="00EA7EF5"/>
    <w:rsid w:val="00EA7F56"/>
    <w:rsid w:val="00EA7FC1"/>
    <w:rsid w:val="00EB010D"/>
    <w:rsid w:val="00EB0919"/>
    <w:rsid w:val="00EB0B32"/>
    <w:rsid w:val="00EB1262"/>
    <w:rsid w:val="00EB17F7"/>
    <w:rsid w:val="00EB1820"/>
    <w:rsid w:val="00EB1B6A"/>
    <w:rsid w:val="00EB1DA5"/>
    <w:rsid w:val="00EB20FA"/>
    <w:rsid w:val="00EB2387"/>
    <w:rsid w:val="00EB2448"/>
    <w:rsid w:val="00EB27A7"/>
    <w:rsid w:val="00EB2A37"/>
    <w:rsid w:val="00EB2A51"/>
    <w:rsid w:val="00EB2D6E"/>
    <w:rsid w:val="00EB304A"/>
    <w:rsid w:val="00EB30AB"/>
    <w:rsid w:val="00EB3145"/>
    <w:rsid w:val="00EB3165"/>
    <w:rsid w:val="00EB326A"/>
    <w:rsid w:val="00EB336B"/>
    <w:rsid w:val="00EB337A"/>
    <w:rsid w:val="00EB3734"/>
    <w:rsid w:val="00EB3956"/>
    <w:rsid w:val="00EB3FC8"/>
    <w:rsid w:val="00EB4183"/>
    <w:rsid w:val="00EB4775"/>
    <w:rsid w:val="00EB4E5B"/>
    <w:rsid w:val="00EB4E97"/>
    <w:rsid w:val="00EB5404"/>
    <w:rsid w:val="00EB5532"/>
    <w:rsid w:val="00EB5609"/>
    <w:rsid w:val="00EB5884"/>
    <w:rsid w:val="00EB58AF"/>
    <w:rsid w:val="00EB5ABE"/>
    <w:rsid w:val="00EB5DD0"/>
    <w:rsid w:val="00EB617A"/>
    <w:rsid w:val="00EB62CE"/>
    <w:rsid w:val="00EB62D3"/>
    <w:rsid w:val="00EB63FF"/>
    <w:rsid w:val="00EB6413"/>
    <w:rsid w:val="00EB65E3"/>
    <w:rsid w:val="00EB6998"/>
    <w:rsid w:val="00EB6D97"/>
    <w:rsid w:val="00EB6E81"/>
    <w:rsid w:val="00EB6FE7"/>
    <w:rsid w:val="00EB723D"/>
    <w:rsid w:val="00EB7483"/>
    <w:rsid w:val="00EB74DE"/>
    <w:rsid w:val="00EB7674"/>
    <w:rsid w:val="00EB7A9E"/>
    <w:rsid w:val="00EB7B83"/>
    <w:rsid w:val="00EB7E32"/>
    <w:rsid w:val="00EB7F20"/>
    <w:rsid w:val="00EB7F56"/>
    <w:rsid w:val="00EC0080"/>
    <w:rsid w:val="00EC0CA3"/>
    <w:rsid w:val="00EC0DA7"/>
    <w:rsid w:val="00EC0E5B"/>
    <w:rsid w:val="00EC1191"/>
    <w:rsid w:val="00EC129E"/>
    <w:rsid w:val="00EC1503"/>
    <w:rsid w:val="00EC1618"/>
    <w:rsid w:val="00EC1A4D"/>
    <w:rsid w:val="00EC1CEF"/>
    <w:rsid w:val="00EC20B5"/>
    <w:rsid w:val="00EC2BBA"/>
    <w:rsid w:val="00EC2E76"/>
    <w:rsid w:val="00EC306F"/>
    <w:rsid w:val="00EC329C"/>
    <w:rsid w:val="00EC39FE"/>
    <w:rsid w:val="00EC3A8D"/>
    <w:rsid w:val="00EC3D26"/>
    <w:rsid w:val="00EC3D94"/>
    <w:rsid w:val="00EC3FF9"/>
    <w:rsid w:val="00EC426E"/>
    <w:rsid w:val="00EC430C"/>
    <w:rsid w:val="00EC4AF0"/>
    <w:rsid w:val="00EC4FB3"/>
    <w:rsid w:val="00EC4FBD"/>
    <w:rsid w:val="00EC500A"/>
    <w:rsid w:val="00EC58D3"/>
    <w:rsid w:val="00EC5957"/>
    <w:rsid w:val="00EC5CA8"/>
    <w:rsid w:val="00EC6259"/>
    <w:rsid w:val="00EC6559"/>
    <w:rsid w:val="00EC659A"/>
    <w:rsid w:val="00EC67CD"/>
    <w:rsid w:val="00EC67FE"/>
    <w:rsid w:val="00EC6887"/>
    <w:rsid w:val="00EC6BEA"/>
    <w:rsid w:val="00EC6C01"/>
    <w:rsid w:val="00EC6E40"/>
    <w:rsid w:val="00EC6E95"/>
    <w:rsid w:val="00EC7045"/>
    <w:rsid w:val="00EC7104"/>
    <w:rsid w:val="00EC71A1"/>
    <w:rsid w:val="00EC72F4"/>
    <w:rsid w:val="00EC76AF"/>
    <w:rsid w:val="00EC79C2"/>
    <w:rsid w:val="00EC7A6A"/>
    <w:rsid w:val="00EC7D11"/>
    <w:rsid w:val="00ED016E"/>
    <w:rsid w:val="00ED084C"/>
    <w:rsid w:val="00ED0D03"/>
    <w:rsid w:val="00ED101D"/>
    <w:rsid w:val="00ED17B8"/>
    <w:rsid w:val="00ED1C05"/>
    <w:rsid w:val="00ED1F6E"/>
    <w:rsid w:val="00ED248D"/>
    <w:rsid w:val="00ED2BDD"/>
    <w:rsid w:val="00ED2F55"/>
    <w:rsid w:val="00ED3689"/>
    <w:rsid w:val="00ED36C6"/>
    <w:rsid w:val="00ED3A27"/>
    <w:rsid w:val="00ED3E31"/>
    <w:rsid w:val="00ED44F9"/>
    <w:rsid w:val="00ED4832"/>
    <w:rsid w:val="00ED495D"/>
    <w:rsid w:val="00ED4BAB"/>
    <w:rsid w:val="00ED52D2"/>
    <w:rsid w:val="00ED5442"/>
    <w:rsid w:val="00ED5786"/>
    <w:rsid w:val="00ED58E6"/>
    <w:rsid w:val="00ED5B4C"/>
    <w:rsid w:val="00ED5D2A"/>
    <w:rsid w:val="00ED60E0"/>
    <w:rsid w:val="00ED611B"/>
    <w:rsid w:val="00ED6178"/>
    <w:rsid w:val="00ED61B2"/>
    <w:rsid w:val="00ED6463"/>
    <w:rsid w:val="00ED6DE4"/>
    <w:rsid w:val="00ED7202"/>
    <w:rsid w:val="00ED7525"/>
    <w:rsid w:val="00ED7638"/>
    <w:rsid w:val="00ED7B34"/>
    <w:rsid w:val="00ED7CB5"/>
    <w:rsid w:val="00ED7CF2"/>
    <w:rsid w:val="00ED7FE8"/>
    <w:rsid w:val="00EE01DE"/>
    <w:rsid w:val="00EE03D9"/>
    <w:rsid w:val="00EE03F2"/>
    <w:rsid w:val="00EE0704"/>
    <w:rsid w:val="00EE0A16"/>
    <w:rsid w:val="00EE0D1A"/>
    <w:rsid w:val="00EE0D4D"/>
    <w:rsid w:val="00EE0EBA"/>
    <w:rsid w:val="00EE1190"/>
    <w:rsid w:val="00EE1275"/>
    <w:rsid w:val="00EE13B9"/>
    <w:rsid w:val="00EE1668"/>
    <w:rsid w:val="00EE18FB"/>
    <w:rsid w:val="00EE1925"/>
    <w:rsid w:val="00EE1F28"/>
    <w:rsid w:val="00EE233C"/>
    <w:rsid w:val="00EE25FF"/>
    <w:rsid w:val="00EE2670"/>
    <w:rsid w:val="00EE2B69"/>
    <w:rsid w:val="00EE2C9F"/>
    <w:rsid w:val="00EE301C"/>
    <w:rsid w:val="00EE3180"/>
    <w:rsid w:val="00EE332E"/>
    <w:rsid w:val="00EE347B"/>
    <w:rsid w:val="00EE3981"/>
    <w:rsid w:val="00EE3E6B"/>
    <w:rsid w:val="00EE3F82"/>
    <w:rsid w:val="00EE4603"/>
    <w:rsid w:val="00EE463C"/>
    <w:rsid w:val="00EE4DBC"/>
    <w:rsid w:val="00EE51AA"/>
    <w:rsid w:val="00EE5495"/>
    <w:rsid w:val="00EE577E"/>
    <w:rsid w:val="00EE57CB"/>
    <w:rsid w:val="00EE5AE6"/>
    <w:rsid w:val="00EE5B65"/>
    <w:rsid w:val="00EE5BE7"/>
    <w:rsid w:val="00EE5C2C"/>
    <w:rsid w:val="00EE5FBB"/>
    <w:rsid w:val="00EE64BF"/>
    <w:rsid w:val="00EE66DB"/>
    <w:rsid w:val="00EE67DD"/>
    <w:rsid w:val="00EE68E6"/>
    <w:rsid w:val="00EE6A03"/>
    <w:rsid w:val="00EE6B6B"/>
    <w:rsid w:val="00EE6EA2"/>
    <w:rsid w:val="00EE7161"/>
    <w:rsid w:val="00EE7635"/>
    <w:rsid w:val="00EE76FC"/>
    <w:rsid w:val="00EF003B"/>
    <w:rsid w:val="00EF017C"/>
    <w:rsid w:val="00EF05DD"/>
    <w:rsid w:val="00EF09BD"/>
    <w:rsid w:val="00EF0DC9"/>
    <w:rsid w:val="00EF1183"/>
    <w:rsid w:val="00EF142A"/>
    <w:rsid w:val="00EF1736"/>
    <w:rsid w:val="00EF179A"/>
    <w:rsid w:val="00EF17E3"/>
    <w:rsid w:val="00EF1A83"/>
    <w:rsid w:val="00EF1B07"/>
    <w:rsid w:val="00EF1D21"/>
    <w:rsid w:val="00EF2134"/>
    <w:rsid w:val="00EF2357"/>
    <w:rsid w:val="00EF2625"/>
    <w:rsid w:val="00EF2758"/>
    <w:rsid w:val="00EF3179"/>
    <w:rsid w:val="00EF3336"/>
    <w:rsid w:val="00EF3513"/>
    <w:rsid w:val="00EF3F58"/>
    <w:rsid w:val="00EF439F"/>
    <w:rsid w:val="00EF4438"/>
    <w:rsid w:val="00EF4757"/>
    <w:rsid w:val="00EF48DA"/>
    <w:rsid w:val="00EF4C18"/>
    <w:rsid w:val="00EF4E20"/>
    <w:rsid w:val="00EF570E"/>
    <w:rsid w:val="00EF57A8"/>
    <w:rsid w:val="00EF5837"/>
    <w:rsid w:val="00EF5864"/>
    <w:rsid w:val="00EF618B"/>
    <w:rsid w:val="00EF6401"/>
    <w:rsid w:val="00EF6A6B"/>
    <w:rsid w:val="00EF6A72"/>
    <w:rsid w:val="00EF6BDB"/>
    <w:rsid w:val="00EF6C63"/>
    <w:rsid w:val="00EF6DB2"/>
    <w:rsid w:val="00EF6F81"/>
    <w:rsid w:val="00EF73D4"/>
    <w:rsid w:val="00EF7A0D"/>
    <w:rsid w:val="00EF7F30"/>
    <w:rsid w:val="00F0027B"/>
    <w:rsid w:val="00F005C1"/>
    <w:rsid w:val="00F008C5"/>
    <w:rsid w:val="00F00C05"/>
    <w:rsid w:val="00F00FE2"/>
    <w:rsid w:val="00F011FD"/>
    <w:rsid w:val="00F012FB"/>
    <w:rsid w:val="00F01433"/>
    <w:rsid w:val="00F01608"/>
    <w:rsid w:val="00F0161F"/>
    <w:rsid w:val="00F017CE"/>
    <w:rsid w:val="00F01B39"/>
    <w:rsid w:val="00F01DE4"/>
    <w:rsid w:val="00F020D9"/>
    <w:rsid w:val="00F021CE"/>
    <w:rsid w:val="00F0220C"/>
    <w:rsid w:val="00F02353"/>
    <w:rsid w:val="00F023D5"/>
    <w:rsid w:val="00F0277F"/>
    <w:rsid w:val="00F02874"/>
    <w:rsid w:val="00F02E74"/>
    <w:rsid w:val="00F02F32"/>
    <w:rsid w:val="00F03096"/>
    <w:rsid w:val="00F03371"/>
    <w:rsid w:val="00F03424"/>
    <w:rsid w:val="00F0354D"/>
    <w:rsid w:val="00F03860"/>
    <w:rsid w:val="00F038A7"/>
    <w:rsid w:val="00F03B54"/>
    <w:rsid w:val="00F03B76"/>
    <w:rsid w:val="00F04151"/>
    <w:rsid w:val="00F041B1"/>
    <w:rsid w:val="00F04426"/>
    <w:rsid w:val="00F04C58"/>
    <w:rsid w:val="00F04E44"/>
    <w:rsid w:val="00F04F41"/>
    <w:rsid w:val="00F04FE7"/>
    <w:rsid w:val="00F05658"/>
    <w:rsid w:val="00F05828"/>
    <w:rsid w:val="00F059FD"/>
    <w:rsid w:val="00F05B1E"/>
    <w:rsid w:val="00F05B67"/>
    <w:rsid w:val="00F05E72"/>
    <w:rsid w:val="00F0611A"/>
    <w:rsid w:val="00F061CC"/>
    <w:rsid w:val="00F063F3"/>
    <w:rsid w:val="00F06443"/>
    <w:rsid w:val="00F06449"/>
    <w:rsid w:val="00F064F7"/>
    <w:rsid w:val="00F068B9"/>
    <w:rsid w:val="00F06B99"/>
    <w:rsid w:val="00F06C39"/>
    <w:rsid w:val="00F0705E"/>
    <w:rsid w:val="00F0786F"/>
    <w:rsid w:val="00F078D6"/>
    <w:rsid w:val="00F0790F"/>
    <w:rsid w:val="00F07B50"/>
    <w:rsid w:val="00F07CED"/>
    <w:rsid w:val="00F07E09"/>
    <w:rsid w:val="00F10971"/>
    <w:rsid w:val="00F111C0"/>
    <w:rsid w:val="00F11699"/>
    <w:rsid w:val="00F116C4"/>
    <w:rsid w:val="00F117FA"/>
    <w:rsid w:val="00F11C53"/>
    <w:rsid w:val="00F11DF4"/>
    <w:rsid w:val="00F11F43"/>
    <w:rsid w:val="00F120D2"/>
    <w:rsid w:val="00F12192"/>
    <w:rsid w:val="00F123D0"/>
    <w:rsid w:val="00F1259E"/>
    <w:rsid w:val="00F1297B"/>
    <w:rsid w:val="00F13022"/>
    <w:rsid w:val="00F135AA"/>
    <w:rsid w:val="00F13A4B"/>
    <w:rsid w:val="00F141B1"/>
    <w:rsid w:val="00F14581"/>
    <w:rsid w:val="00F14624"/>
    <w:rsid w:val="00F14771"/>
    <w:rsid w:val="00F14883"/>
    <w:rsid w:val="00F14E33"/>
    <w:rsid w:val="00F1552C"/>
    <w:rsid w:val="00F155B5"/>
    <w:rsid w:val="00F1566F"/>
    <w:rsid w:val="00F158B6"/>
    <w:rsid w:val="00F158E0"/>
    <w:rsid w:val="00F15F4C"/>
    <w:rsid w:val="00F16769"/>
    <w:rsid w:val="00F167C0"/>
    <w:rsid w:val="00F168A6"/>
    <w:rsid w:val="00F16B88"/>
    <w:rsid w:val="00F16B9E"/>
    <w:rsid w:val="00F16C15"/>
    <w:rsid w:val="00F16F28"/>
    <w:rsid w:val="00F17060"/>
    <w:rsid w:val="00F17604"/>
    <w:rsid w:val="00F176F4"/>
    <w:rsid w:val="00F17762"/>
    <w:rsid w:val="00F179C9"/>
    <w:rsid w:val="00F2002E"/>
    <w:rsid w:val="00F20113"/>
    <w:rsid w:val="00F20480"/>
    <w:rsid w:val="00F20667"/>
    <w:rsid w:val="00F206CF"/>
    <w:rsid w:val="00F209CB"/>
    <w:rsid w:val="00F20C48"/>
    <w:rsid w:val="00F20C5D"/>
    <w:rsid w:val="00F20F08"/>
    <w:rsid w:val="00F21049"/>
    <w:rsid w:val="00F21192"/>
    <w:rsid w:val="00F22067"/>
    <w:rsid w:val="00F223C0"/>
    <w:rsid w:val="00F22449"/>
    <w:rsid w:val="00F2286E"/>
    <w:rsid w:val="00F22A6F"/>
    <w:rsid w:val="00F22C4E"/>
    <w:rsid w:val="00F22D30"/>
    <w:rsid w:val="00F22EAC"/>
    <w:rsid w:val="00F22FDE"/>
    <w:rsid w:val="00F2315F"/>
    <w:rsid w:val="00F236CD"/>
    <w:rsid w:val="00F239F9"/>
    <w:rsid w:val="00F23A2A"/>
    <w:rsid w:val="00F244A9"/>
    <w:rsid w:val="00F24AFF"/>
    <w:rsid w:val="00F25309"/>
    <w:rsid w:val="00F25425"/>
    <w:rsid w:val="00F2544C"/>
    <w:rsid w:val="00F25468"/>
    <w:rsid w:val="00F25614"/>
    <w:rsid w:val="00F2593A"/>
    <w:rsid w:val="00F25B6F"/>
    <w:rsid w:val="00F25C11"/>
    <w:rsid w:val="00F25EEE"/>
    <w:rsid w:val="00F25F12"/>
    <w:rsid w:val="00F26438"/>
    <w:rsid w:val="00F26512"/>
    <w:rsid w:val="00F26668"/>
    <w:rsid w:val="00F26783"/>
    <w:rsid w:val="00F26A97"/>
    <w:rsid w:val="00F26CB5"/>
    <w:rsid w:val="00F27194"/>
    <w:rsid w:val="00F273AB"/>
    <w:rsid w:val="00F27924"/>
    <w:rsid w:val="00F27998"/>
    <w:rsid w:val="00F30502"/>
    <w:rsid w:val="00F309AD"/>
    <w:rsid w:val="00F30A26"/>
    <w:rsid w:val="00F30A77"/>
    <w:rsid w:val="00F30A84"/>
    <w:rsid w:val="00F31327"/>
    <w:rsid w:val="00F3143D"/>
    <w:rsid w:val="00F318AC"/>
    <w:rsid w:val="00F31918"/>
    <w:rsid w:val="00F31C73"/>
    <w:rsid w:val="00F31EEE"/>
    <w:rsid w:val="00F3217A"/>
    <w:rsid w:val="00F321EB"/>
    <w:rsid w:val="00F32717"/>
    <w:rsid w:val="00F3291D"/>
    <w:rsid w:val="00F32AF1"/>
    <w:rsid w:val="00F33224"/>
    <w:rsid w:val="00F3337D"/>
    <w:rsid w:val="00F33512"/>
    <w:rsid w:val="00F33515"/>
    <w:rsid w:val="00F33891"/>
    <w:rsid w:val="00F33A25"/>
    <w:rsid w:val="00F33AE8"/>
    <w:rsid w:val="00F33AFA"/>
    <w:rsid w:val="00F33C52"/>
    <w:rsid w:val="00F33DE0"/>
    <w:rsid w:val="00F34165"/>
    <w:rsid w:val="00F342BD"/>
    <w:rsid w:val="00F34324"/>
    <w:rsid w:val="00F3458A"/>
    <w:rsid w:val="00F346D8"/>
    <w:rsid w:val="00F355C0"/>
    <w:rsid w:val="00F357E9"/>
    <w:rsid w:val="00F359E1"/>
    <w:rsid w:val="00F35C7D"/>
    <w:rsid w:val="00F3611B"/>
    <w:rsid w:val="00F36987"/>
    <w:rsid w:val="00F36AF6"/>
    <w:rsid w:val="00F36B3F"/>
    <w:rsid w:val="00F37128"/>
    <w:rsid w:val="00F37213"/>
    <w:rsid w:val="00F373D0"/>
    <w:rsid w:val="00F37946"/>
    <w:rsid w:val="00F37BF1"/>
    <w:rsid w:val="00F37CD0"/>
    <w:rsid w:val="00F37D09"/>
    <w:rsid w:val="00F37DE0"/>
    <w:rsid w:val="00F40035"/>
    <w:rsid w:val="00F40929"/>
    <w:rsid w:val="00F40D9F"/>
    <w:rsid w:val="00F40F8C"/>
    <w:rsid w:val="00F411ED"/>
    <w:rsid w:val="00F41229"/>
    <w:rsid w:val="00F4127D"/>
    <w:rsid w:val="00F413E2"/>
    <w:rsid w:val="00F414D1"/>
    <w:rsid w:val="00F415FA"/>
    <w:rsid w:val="00F41631"/>
    <w:rsid w:val="00F416D7"/>
    <w:rsid w:val="00F41969"/>
    <w:rsid w:val="00F419A5"/>
    <w:rsid w:val="00F419BD"/>
    <w:rsid w:val="00F41C0B"/>
    <w:rsid w:val="00F41E57"/>
    <w:rsid w:val="00F41FC5"/>
    <w:rsid w:val="00F4238F"/>
    <w:rsid w:val="00F423FC"/>
    <w:rsid w:val="00F424E8"/>
    <w:rsid w:val="00F42545"/>
    <w:rsid w:val="00F425B1"/>
    <w:rsid w:val="00F425F2"/>
    <w:rsid w:val="00F42754"/>
    <w:rsid w:val="00F42933"/>
    <w:rsid w:val="00F42BC0"/>
    <w:rsid w:val="00F43247"/>
    <w:rsid w:val="00F432E0"/>
    <w:rsid w:val="00F43301"/>
    <w:rsid w:val="00F43491"/>
    <w:rsid w:val="00F4351E"/>
    <w:rsid w:val="00F43528"/>
    <w:rsid w:val="00F43C31"/>
    <w:rsid w:val="00F43E66"/>
    <w:rsid w:val="00F43EEA"/>
    <w:rsid w:val="00F44242"/>
    <w:rsid w:val="00F448B3"/>
    <w:rsid w:val="00F44C94"/>
    <w:rsid w:val="00F44CF2"/>
    <w:rsid w:val="00F44D93"/>
    <w:rsid w:val="00F44DC4"/>
    <w:rsid w:val="00F45036"/>
    <w:rsid w:val="00F45111"/>
    <w:rsid w:val="00F4522F"/>
    <w:rsid w:val="00F4564F"/>
    <w:rsid w:val="00F45C78"/>
    <w:rsid w:val="00F45E36"/>
    <w:rsid w:val="00F45F10"/>
    <w:rsid w:val="00F4602B"/>
    <w:rsid w:val="00F46054"/>
    <w:rsid w:val="00F462DE"/>
    <w:rsid w:val="00F46795"/>
    <w:rsid w:val="00F4691D"/>
    <w:rsid w:val="00F46945"/>
    <w:rsid w:val="00F46CA4"/>
    <w:rsid w:val="00F46F18"/>
    <w:rsid w:val="00F4715F"/>
    <w:rsid w:val="00F47A4E"/>
    <w:rsid w:val="00F47E8C"/>
    <w:rsid w:val="00F47F7F"/>
    <w:rsid w:val="00F5005D"/>
    <w:rsid w:val="00F503F5"/>
    <w:rsid w:val="00F50CEE"/>
    <w:rsid w:val="00F514CF"/>
    <w:rsid w:val="00F51516"/>
    <w:rsid w:val="00F516BC"/>
    <w:rsid w:val="00F51A3D"/>
    <w:rsid w:val="00F51A55"/>
    <w:rsid w:val="00F51C85"/>
    <w:rsid w:val="00F51CE4"/>
    <w:rsid w:val="00F51D23"/>
    <w:rsid w:val="00F51D6E"/>
    <w:rsid w:val="00F51E44"/>
    <w:rsid w:val="00F51F36"/>
    <w:rsid w:val="00F52490"/>
    <w:rsid w:val="00F5288D"/>
    <w:rsid w:val="00F52C71"/>
    <w:rsid w:val="00F5393B"/>
    <w:rsid w:val="00F53AD9"/>
    <w:rsid w:val="00F53BF0"/>
    <w:rsid w:val="00F53CB3"/>
    <w:rsid w:val="00F53F63"/>
    <w:rsid w:val="00F54226"/>
    <w:rsid w:val="00F545B7"/>
    <w:rsid w:val="00F54642"/>
    <w:rsid w:val="00F54D60"/>
    <w:rsid w:val="00F5506C"/>
    <w:rsid w:val="00F554D6"/>
    <w:rsid w:val="00F5554C"/>
    <w:rsid w:val="00F5566D"/>
    <w:rsid w:val="00F55674"/>
    <w:rsid w:val="00F5575A"/>
    <w:rsid w:val="00F5582E"/>
    <w:rsid w:val="00F5591E"/>
    <w:rsid w:val="00F55C8D"/>
    <w:rsid w:val="00F55F65"/>
    <w:rsid w:val="00F561A0"/>
    <w:rsid w:val="00F565B8"/>
    <w:rsid w:val="00F5696A"/>
    <w:rsid w:val="00F56AF5"/>
    <w:rsid w:val="00F56BAB"/>
    <w:rsid w:val="00F56E2F"/>
    <w:rsid w:val="00F57092"/>
    <w:rsid w:val="00F579D5"/>
    <w:rsid w:val="00F57B77"/>
    <w:rsid w:val="00F57CD0"/>
    <w:rsid w:val="00F6007B"/>
    <w:rsid w:val="00F600DD"/>
    <w:rsid w:val="00F60272"/>
    <w:rsid w:val="00F6035E"/>
    <w:rsid w:val="00F60433"/>
    <w:rsid w:val="00F60B1D"/>
    <w:rsid w:val="00F60C8B"/>
    <w:rsid w:val="00F60DEE"/>
    <w:rsid w:val="00F60E06"/>
    <w:rsid w:val="00F60F8E"/>
    <w:rsid w:val="00F61132"/>
    <w:rsid w:val="00F6148E"/>
    <w:rsid w:val="00F614ED"/>
    <w:rsid w:val="00F61781"/>
    <w:rsid w:val="00F61855"/>
    <w:rsid w:val="00F619D5"/>
    <w:rsid w:val="00F619E4"/>
    <w:rsid w:val="00F61B1A"/>
    <w:rsid w:val="00F6201E"/>
    <w:rsid w:val="00F621E1"/>
    <w:rsid w:val="00F62231"/>
    <w:rsid w:val="00F62334"/>
    <w:rsid w:val="00F62901"/>
    <w:rsid w:val="00F62A38"/>
    <w:rsid w:val="00F62B4F"/>
    <w:rsid w:val="00F63059"/>
    <w:rsid w:val="00F63A0A"/>
    <w:rsid w:val="00F6410B"/>
    <w:rsid w:val="00F64127"/>
    <w:rsid w:val="00F6412F"/>
    <w:rsid w:val="00F641CF"/>
    <w:rsid w:val="00F6437F"/>
    <w:rsid w:val="00F643E6"/>
    <w:rsid w:val="00F644B9"/>
    <w:rsid w:val="00F64579"/>
    <w:rsid w:val="00F64FA9"/>
    <w:rsid w:val="00F64FB3"/>
    <w:rsid w:val="00F64FD2"/>
    <w:rsid w:val="00F65137"/>
    <w:rsid w:val="00F65139"/>
    <w:rsid w:val="00F65441"/>
    <w:rsid w:val="00F65A13"/>
    <w:rsid w:val="00F65D70"/>
    <w:rsid w:val="00F65EC9"/>
    <w:rsid w:val="00F66019"/>
    <w:rsid w:val="00F66047"/>
    <w:rsid w:val="00F660F0"/>
    <w:rsid w:val="00F66160"/>
    <w:rsid w:val="00F662A6"/>
    <w:rsid w:val="00F66492"/>
    <w:rsid w:val="00F66845"/>
    <w:rsid w:val="00F66864"/>
    <w:rsid w:val="00F669D6"/>
    <w:rsid w:val="00F66A36"/>
    <w:rsid w:val="00F676F5"/>
    <w:rsid w:val="00F6777E"/>
    <w:rsid w:val="00F6792F"/>
    <w:rsid w:val="00F67B42"/>
    <w:rsid w:val="00F700A5"/>
    <w:rsid w:val="00F700DD"/>
    <w:rsid w:val="00F702E5"/>
    <w:rsid w:val="00F70463"/>
    <w:rsid w:val="00F7074B"/>
    <w:rsid w:val="00F70B9C"/>
    <w:rsid w:val="00F70DA9"/>
    <w:rsid w:val="00F70F89"/>
    <w:rsid w:val="00F7101B"/>
    <w:rsid w:val="00F71578"/>
    <w:rsid w:val="00F715C0"/>
    <w:rsid w:val="00F7169B"/>
    <w:rsid w:val="00F716CB"/>
    <w:rsid w:val="00F717D2"/>
    <w:rsid w:val="00F7195B"/>
    <w:rsid w:val="00F71DC9"/>
    <w:rsid w:val="00F7250C"/>
    <w:rsid w:val="00F7270D"/>
    <w:rsid w:val="00F7275A"/>
    <w:rsid w:val="00F727B4"/>
    <w:rsid w:val="00F72947"/>
    <w:rsid w:val="00F72AC0"/>
    <w:rsid w:val="00F72E4C"/>
    <w:rsid w:val="00F72EA8"/>
    <w:rsid w:val="00F72EDF"/>
    <w:rsid w:val="00F72F6D"/>
    <w:rsid w:val="00F73502"/>
    <w:rsid w:val="00F737E6"/>
    <w:rsid w:val="00F73815"/>
    <w:rsid w:val="00F73A6D"/>
    <w:rsid w:val="00F73C2A"/>
    <w:rsid w:val="00F73D40"/>
    <w:rsid w:val="00F73ED7"/>
    <w:rsid w:val="00F740DF"/>
    <w:rsid w:val="00F746F0"/>
    <w:rsid w:val="00F748B1"/>
    <w:rsid w:val="00F74A17"/>
    <w:rsid w:val="00F74E07"/>
    <w:rsid w:val="00F74E4F"/>
    <w:rsid w:val="00F7550D"/>
    <w:rsid w:val="00F75535"/>
    <w:rsid w:val="00F7580F"/>
    <w:rsid w:val="00F7581B"/>
    <w:rsid w:val="00F758A8"/>
    <w:rsid w:val="00F75D70"/>
    <w:rsid w:val="00F75E3D"/>
    <w:rsid w:val="00F76037"/>
    <w:rsid w:val="00F760BE"/>
    <w:rsid w:val="00F76172"/>
    <w:rsid w:val="00F761AE"/>
    <w:rsid w:val="00F7626F"/>
    <w:rsid w:val="00F76CD6"/>
    <w:rsid w:val="00F76DC1"/>
    <w:rsid w:val="00F76E6A"/>
    <w:rsid w:val="00F773F8"/>
    <w:rsid w:val="00F774FF"/>
    <w:rsid w:val="00F776C3"/>
    <w:rsid w:val="00F777A8"/>
    <w:rsid w:val="00F7781A"/>
    <w:rsid w:val="00F77B27"/>
    <w:rsid w:val="00F77D54"/>
    <w:rsid w:val="00F77EB0"/>
    <w:rsid w:val="00F77FE0"/>
    <w:rsid w:val="00F8022B"/>
    <w:rsid w:val="00F8085D"/>
    <w:rsid w:val="00F80936"/>
    <w:rsid w:val="00F80A3A"/>
    <w:rsid w:val="00F8104A"/>
    <w:rsid w:val="00F8131A"/>
    <w:rsid w:val="00F814AE"/>
    <w:rsid w:val="00F814B1"/>
    <w:rsid w:val="00F814D5"/>
    <w:rsid w:val="00F8183C"/>
    <w:rsid w:val="00F81C17"/>
    <w:rsid w:val="00F81E80"/>
    <w:rsid w:val="00F81F9B"/>
    <w:rsid w:val="00F82171"/>
    <w:rsid w:val="00F823F2"/>
    <w:rsid w:val="00F82522"/>
    <w:rsid w:val="00F82B7C"/>
    <w:rsid w:val="00F82E2A"/>
    <w:rsid w:val="00F830B7"/>
    <w:rsid w:val="00F83474"/>
    <w:rsid w:val="00F834F0"/>
    <w:rsid w:val="00F8356E"/>
    <w:rsid w:val="00F836A5"/>
    <w:rsid w:val="00F83AC8"/>
    <w:rsid w:val="00F84069"/>
    <w:rsid w:val="00F843BB"/>
    <w:rsid w:val="00F848DA"/>
    <w:rsid w:val="00F84A6E"/>
    <w:rsid w:val="00F84D1B"/>
    <w:rsid w:val="00F84E27"/>
    <w:rsid w:val="00F84FFE"/>
    <w:rsid w:val="00F8500F"/>
    <w:rsid w:val="00F85292"/>
    <w:rsid w:val="00F85350"/>
    <w:rsid w:val="00F857CA"/>
    <w:rsid w:val="00F858F9"/>
    <w:rsid w:val="00F86204"/>
    <w:rsid w:val="00F86275"/>
    <w:rsid w:val="00F8659F"/>
    <w:rsid w:val="00F865D3"/>
    <w:rsid w:val="00F8667A"/>
    <w:rsid w:val="00F868AF"/>
    <w:rsid w:val="00F86900"/>
    <w:rsid w:val="00F86ABF"/>
    <w:rsid w:val="00F86FD8"/>
    <w:rsid w:val="00F87081"/>
    <w:rsid w:val="00F8734E"/>
    <w:rsid w:val="00F878A2"/>
    <w:rsid w:val="00F87AEB"/>
    <w:rsid w:val="00F87C82"/>
    <w:rsid w:val="00F9028D"/>
    <w:rsid w:val="00F903CC"/>
    <w:rsid w:val="00F904EA"/>
    <w:rsid w:val="00F90AD7"/>
    <w:rsid w:val="00F90D52"/>
    <w:rsid w:val="00F912DD"/>
    <w:rsid w:val="00F91FB2"/>
    <w:rsid w:val="00F921F5"/>
    <w:rsid w:val="00F92301"/>
    <w:rsid w:val="00F9245E"/>
    <w:rsid w:val="00F927B9"/>
    <w:rsid w:val="00F92B78"/>
    <w:rsid w:val="00F92B8B"/>
    <w:rsid w:val="00F92D7C"/>
    <w:rsid w:val="00F92D7F"/>
    <w:rsid w:val="00F92FC6"/>
    <w:rsid w:val="00F93017"/>
    <w:rsid w:val="00F930CE"/>
    <w:rsid w:val="00F932FB"/>
    <w:rsid w:val="00F935E7"/>
    <w:rsid w:val="00F93800"/>
    <w:rsid w:val="00F939BF"/>
    <w:rsid w:val="00F940A7"/>
    <w:rsid w:val="00F94431"/>
    <w:rsid w:val="00F94618"/>
    <w:rsid w:val="00F946FD"/>
    <w:rsid w:val="00F9480F"/>
    <w:rsid w:val="00F94AE2"/>
    <w:rsid w:val="00F94D5B"/>
    <w:rsid w:val="00F94EC2"/>
    <w:rsid w:val="00F95307"/>
    <w:rsid w:val="00F95368"/>
    <w:rsid w:val="00F954DA"/>
    <w:rsid w:val="00F95540"/>
    <w:rsid w:val="00F9589C"/>
    <w:rsid w:val="00F9628C"/>
    <w:rsid w:val="00F968A2"/>
    <w:rsid w:val="00F96914"/>
    <w:rsid w:val="00F9695E"/>
    <w:rsid w:val="00F9699E"/>
    <w:rsid w:val="00F96CB6"/>
    <w:rsid w:val="00F96CEB"/>
    <w:rsid w:val="00F97115"/>
    <w:rsid w:val="00F971BA"/>
    <w:rsid w:val="00F972AD"/>
    <w:rsid w:val="00F974B4"/>
    <w:rsid w:val="00F97A54"/>
    <w:rsid w:val="00F97B3D"/>
    <w:rsid w:val="00F97C8E"/>
    <w:rsid w:val="00F97CF8"/>
    <w:rsid w:val="00F97D1A"/>
    <w:rsid w:val="00F97D39"/>
    <w:rsid w:val="00FA02CA"/>
    <w:rsid w:val="00FA05F9"/>
    <w:rsid w:val="00FA0656"/>
    <w:rsid w:val="00FA0976"/>
    <w:rsid w:val="00FA0D76"/>
    <w:rsid w:val="00FA0D8A"/>
    <w:rsid w:val="00FA0DC4"/>
    <w:rsid w:val="00FA0E51"/>
    <w:rsid w:val="00FA0EEC"/>
    <w:rsid w:val="00FA0FA8"/>
    <w:rsid w:val="00FA15CE"/>
    <w:rsid w:val="00FA172F"/>
    <w:rsid w:val="00FA1941"/>
    <w:rsid w:val="00FA1AA9"/>
    <w:rsid w:val="00FA1D71"/>
    <w:rsid w:val="00FA1E31"/>
    <w:rsid w:val="00FA23B3"/>
    <w:rsid w:val="00FA2463"/>
    <w:rsid w:val="00FA28CE"/>
    <w:rsid w:val="00FA2ABA"/>
    <w:rsid w:val="00FA2B53"/>
    <w:rsid w:val="00FA2DF4"/>
    <w:rsid w:val="00FA2ECB"/>
    <w:rsid w:val="00FA311D"/>
    <w:rsid w:val="00FA32D3"/>
    <w:rsid w:val="00FA34A1"/>
    <w:rsid w:val="00FA363B"/>
    <w:rsid w:val="00FA3A51"/>
    <w:rsid w:val="00FA3F10"/>
    <w:rsid w:val="00FA456D"/>
    <w:rsid w:val="00FA46E6"/>
    <w:rsid w:val="00FA476C"/>
    <w:rsid w:val="00FA495C"/>
    <w:rsid w:val="00FA4A47"/>
    <w:rsid w:val="00FA4A60"/>
    <w:rsid w:val="00FA4B33"/>
    <w:rsid w:val="00FA5496"/>
    <w:rsid w:val="00FA5535"/>
    <w:rsid w:val="00FA562E"/>
    <w:rsid w:val="00FA58C7"/>
    <w:rsid w:val="00FA58EA"/>
    <w:rsid w:val="00FA6062"/>
    <w:rsid w:val="00FA6104"/>
    <w:rsid w:val="00FA6684"/>
    <w:rsid w:val="00FA6E3B"/>
    <w:rsid w:val="00FA714B"/>
    <w:rsid w:val="00FA74F8"/>
    <w:rsid w:val="00FA754C"/>
    <w:rsid w:val="00FA773E"/>
    <w:rsid w:val="00FA7BE7"/>
    <w:rsid w:val="00FA7C2C"/>
    <w:rsid w:val="00FA7C9F"/>
    <w:rsid w:val="00FA7D61"/>
    <w:rsid w:val="00FB03D2"/>
    <w:rsid w:val="00FB0723"/>
    <w:rsid w:val="00FB08AB"/>
    <w:rsid w:val="00FB09F9"/>
    <w:rsid w:val="00FB0F2D"/>
    <w:rsid w:val="00FB1221"/>
    <w:rsid w:val="00FB130E"/>
    <w:rsid w:val="00FB1361"/>
    <w:rsid w:val="00FB157D"/>
    <w:rsid w:val="00FB16D3"/>
    <w:rsid w:val="00FB175E"/>
    <w:rsid w:val="00FB17A4"/>
    <w:rsid w:val="00FB17BE"/>
    <w:rsid w:val="00FB1A6E"/>
    <w:rsid w:val="00FB1C86"/>
    <w:rsid w:val="00FB1D88"/>
    <w:rsid w:val="00FB1E64"/>
    <w:rsid w:val="00FB203D"/>
    <w:rsid w:val="00FB245A"/>
    <w:rsid w:val="00FB2621"/>
    <w:rsid w:val="00FB2721"/>
    <w:rsid w:val="00FB2A34"/>
    <w:rsid w:val="00FB2BAE"/>
    <w:rsid w:val="00FB2D04"/>
    <w:rsid w:val="00FB2E63"/>
    <w:rsid w:val="00FB31CB"/>
    <w:rsid w:val="00FB3286"/>
    <w:rsid w:val="00FB3396"/>
    <w:rsid w:val="00FB386E"/>
    <w:rsid w:val="00FB3A12"/>
    <w:rsid w:val="00FB3B9C"/>
    <w:rsid w:val="00FB3C13"/>
    <w:rsid w:val="00FB3D70"/>
    <w:rsid w:val="00FB3DF1"/>
    <w:rsid w:val="00FB3E3E"/>
    <w:rsid w:val="00FB3EE8"/>
    <w:rsid w:val="00FB4093"/>
    <w:rsid w:val="00FB41B5"/>
    <w:rsid w:val="00FB4358"/>
    <w:rsid w:val="00FB457A"/>
    <w:rsid w:val="00FB4686"/>
    <w:rsid w:val="00FB4753"/>
    <w:rsid w:val="00FB4F7F"/>
    <w:rsid w:val="00FB50C3"/>
    <w:rsid w:val="00FB5255"/>
    <w:rsid w:val="00FB52AE"/>
    <w:rsid w:val="00FB52DB"/>
    <w:rsid w:val="00FB5488"/>
    <w:rsid w:val="00FB6268"/>
    <w:rsid w:val="00FB626F"/>
    <w:rsid w:val="00FB6359"/>
    <w:rsid w:val="00FB63B0"/>
    <w:rsid w:val="00FB66AE"/>
    <w:rsid w:val="00FB679B"/>
    <w:rsid w:val="00FB6E17"/>
    <w:rsid w:val="00FB6E3D"/>
    <w:rsid w:val="00FB70F7"/>
    <w:rsid w:val="00FB72AC"/>
    <w:rsid w:val="00FB7E08"/>
    <w:rsid w:val="00FB7F88"/>
    <w:rsid w:val="00FB7FA2"/>
    <w:rsid w:val="00FC029B"/>
    <w:rsid w:val="00FC0957"/>
    <w:rsid w:val="00FC0A8F"/>
    <w:rsid w:val="00FC0B49"/>
    <w:rsid w:val="00FC0F7C"/>
    <w:rsid w:val="00FC1286"/>
    <w:rsid w:val="00FC12A3"/>
    <w:rsid w:val="00FC12D6"/>
    <w:rsid w:val="00FC133E"/>
    <w:rsid w:val="00FC1382"/>
    <w:rsid w:val="00FC15E9"/>
    <w:rsid w:val="00FC1715"/>
    <w:rsid w:val="00FC191D"/>
    <w:rsid w:val="00FC1B2E"/>
    <w:rsid w:val="00FC1C6A"/>
    <w:rsid w:val="00FC1DC1"/>
    <w:rsid w:val="00FC1E5E"/>
    <w:rsid w:val="00FC2428"/>
    <w:rsid w:val="00FC2588"/>
    <w:rsid w:val="00FC2D43"/>
    <w:rsid w:val="00FC3062"/>
    <w:rsid w:val="00FC3591"/>
    <w:rsid w:val="00FC3767"/>
    <w:rsid w:val="00FC38F6"/>
    <w:rsid w:val="00FC3CFD"/>
    <w:rsid w:val="00FC3E65"/>
    <w:rsid w:val="00FC448E"/>
    <w:rsid w:val="00FC4516"/>
    <w:rsid w:val="00FC45EE"/>
    <w:rsid w:val="00FC4755"/>
    <w:rsid w:val="00FC4CC7"/>
    <w:rsid w:val="00FC4DC6"/>
    <w:rsid w:val="00FC4EBD"/>
    <w:rsid w:val="00FC5087"/>
    <w:rsid w:val="00FC52AA"/>
    <w:rsid w:val="00FC52CF"/>
    <w:rsid w:val="00FC578B"/>
    <w:rsid w:val="00FC57EC"/>
    <w:rsid w:val="00FC582C"/>
    <w:rsid w:val="00FC5C87"/>
    <w:rsid w:val="00FC5F29"/>
    <w:rsid w:val="00FC618D"/>
    <w:rsid w:val="00FC6325"/>
    <w:rsid w:val="00FC6B59"/>
    <w:rsid w:val="00FC6BC7"/>
    <w:rsid w:val="00FC70A8"/>
    <w:rsid w:val="00FC7295"/>
    <w:rsid w:val="00FC75F5"/>
    <w:rsid w:val="00FC77C4"/>
    <w:rsid w:val="00FC794E"/>
    <w:rsid w:val="00FC7FB4"/>
    <w:rsid w:val="00FD00B4"/>
    <w:rsid w:val="00FD08DE"/>
    <w:rsid w:val="00FD08EE"/>
    <w:rsid w:val="00FD09A3"/>
    <w:rsid w:val="00FD0F45"/>
    <w:rsid w:val="00FD104C"/>
    <w:rsid w:val="00FD1060"/>
    <w:rsid w:val="00FD1365"/>
    <w:rsid w:val="00FD1462"/>
    <w:rsid w:val="00FD152B"/>
    <w:rsid w:val="00FD1663"/>
    <w:rsid w:val="00FD1875"/>
    <w:rsid w:val="00FD19D2"/>
    <w:rsid w:val="00FD1A30"/>
    <w:rsid w:val="00FD1B4B"/>
    <w:rsid w:val="00FD1B62"/>
    <w:rsid w:val="00FD1BBC"/>
    <w:rsid w:val="00FD228E"/>
    <w:rsid w:val="00FD2320"/>
    <w:rsid w:val="00FD232E"/>
    <w:rsid w:val="00FD273F"/>
    <w:rsid w:val="00FD287B"/>
    <w:rsid w:val="00FD28A7"/>
    <w:rsid w:val="00FD2D48"/>
    <w:rsid w:val="00FD336A"/>
    <w:rsid w:val="00FD34E3"/>
    <w:rsid w:val="00FD35D7"/>
    <w:rsid w:val="00FD3984"/>
    <w:rsid w:val="00FD3C45"/>
    <w:rsid w:val="00FD3DF0"/>
    <w:rsid w:val="00FD3EF5"/>
    <w:rsid w:val="00FD4074"/>
    <w:rsid w:val="00FD432A"/>
    <w:rsid w:val="00FD4A1D"/>
    <w:rsid w:val="00FD4D71"/>
    <w:rsid w:val="00FD4DFC"/>
    <w:rsid w:val="00FD50F7"/>
    <w:rsid w:val="00FD5310"/>
    <w:rsid w:val="00FD563C"/>
    <w:rsid w:val="00FD58BD"/>
    <w:rsid w:val="00FD5921"/>
    <w:rsid w:val="00FD59A8"/>
    <w:rsid w:val="00FD5A64"/>
    <w:rsid w:val="00FD5C6B"/>
    <w:rsid w:val="00FD5D90"/>
    <w:rsid w:val="00FD6388"/>
    <w:rsid w:val="00FD6621"/>
    <w:rsid w:val="00FD6630"/>
    <w:rsid w:val="00FD6718"/>
    <w:rsid w:val="00FD6753"/>
    <w:rsid w:val="00FD6903"/>
    <w:rsid w:val="00FD6A8C"/>
    <w:rsid w:val="00FD6AFB"/>
    <w:rsid w:val="00FD6CD2"/>
    <w:rsid w:val="00FD6D9C"/>
    <w:rsid w:val="00FD7045"/>
    <w:rsid w:val="00FD7074"/>
    <w:rsid w:val="00FD7677"/>
    <w:rsid w:val="00FD7797"/>
    <w:rsid w:val="00FD7916"/>
    <w:rsid w:val="00FD7A9C"/>
    <w:rsid w:val="00FE0338"/>
    <w:rsid w:val="00FE0609"/>
    <w:rsid w:val="00FE0749"/>
    <w:rsid w:val="00FE08FF"/>
    <w:rsid w:val="00FE0E53"/>
    <w:rsid w:val="00FE0E91"/>
    <w:rsid w:val="00FE14AB"/>
    <w:rsid w:val="00FE16BE"/>
    <w:rsid w:val="00FE20CD"/>
    <w:rsid w:val="00FE24EE"/>
    <w:rsid w:val="00FE2DC1"/>
    <w:rsid w:val="00FE2E34"/>
    <w:rsid w:val="00FE32FE"/>
    <w:rsid w:val="00FE3906"/>
    <w:rsid w:val="00FE3FD0"/>
    <w:rsid w:val="00FE4221"/>
    <w:rsid w:val="00FE4766"/>
    <w:rsid w:val="00FE47BC"/>
    <w:rsid w:val="00FE4865"/>
    <w:rsid w:val="00FE48BD"/>
    <w:rsid w:val="00FE48EB"/>
    <w:rsid w:val="00FE4BA2"/>
    <w:rsid w:val="00FE4C28"/>
    <w:rsid w:val="00FE4D81"/>
    <w:rsid w:val="00FE4F15"/>
    <w:rsid w:val="00FE5660"/>
    <w:rsid w:val="00FE5958"/>
    <w:rsid w:val="00FE5A0B"/>
    <w:rsid w:val="00FE5C79"/>
    <w:rsid w:val="00FE5ED0"/>
    <w:rsid w:val="00FE5F72"/>
    <w:rsid w:val="00FE6349"/>
    <w:rsid w:val="00FE636D"/>
    <w:rsid w:val="00FE63EF"/>
    <w:rsid w:val="00FE65A7"/>
    <w:rsid w:val="00FE6E48"/>
    <w:rsid w:val="00FE7179"/>
    <w:rsid w:val="00FE75A5"/>
    <w:rsid w:val="00FE76C0"/>
    <w:rsid w:val="00FE799D"/>
    <w:rsid w:val="00FE7F54"/>
    <w:rsid w:val="00FF0411"/>
    <w:rsid w:val="00FF05A7"/>
    <w:rsid w:val="00FF0C40"/>
    <w:rsid w:val="00FF103C"/>
    <w:rsid w:val="00FF1426"/>
    <w:rsid w:val="00FF15A7"/>
    <w:rsid w:val="00FF15DD"/>
    <w:rsid w:val="00FF1803"/>
    <w:rsid w:val="00FF1AD6"/>
    <w:rsid w:val="00FF2408"/>
    <w:rsid w:val="00FF2708"/>
    <w:rsid w:val="00FF282C"/>
    <w:rsid w:val="00FF283C"/>
    <w:rsid w:val="00FF2B80"/>
    <w:rsid w:val="00FF3171"/>
    <w:rsid w:val="00FF31D1"/>
    <w:rsid w:val="00FF3317"/>
    <w:rsid w:val="00FF35D8"/>
    <w:rsid w:val="00FF38CA"/>
    <w:rsid w:val="00FF3979"/>
    <w:rsid w:val="00FF3B22"/>
    <w:rsid w:val="00FF3C39"/>
    <w:rsid w:val="00FF3C55"/>
    <w:rsid w:val="00FF3F3D"/>
    <w:rsid w:val="00FF3F7E"/>
    <w:rsid w:val="00FF40A6"/>
    <w:rsid w:val="00FF41A6"/>
    <w:rsid w:val="00FF48B2"/>
    <w:rsid w:val="00FF4A98"/>
    <w:rsid w:val="00FF57BD"/>
    <w:rsid w:val="00FF5895"/>
    <w:rsid w:val="00FF5E2C"/>
    <w:rsid w:val="00FF5E3A"/>
    <w:rsid w:val="00FF62B0"/>
    <w:rsid w:val="00FF65E5"/>
    <w:rsid w:val="00FF6739"/>
    <w:rsid w:val="00FF67C3"/>
    <w:rsid w:val="00FF6869"/>
    <w:rsid w:val="00FF68B2"/>
    <w:rsid w:val="00FF6954"/>
    <w:rsid w:val="00FF6A0A"/>
    <w:rsid w:val="00FF6AD9"/>
    <w:rsid w:val="00FF6B33"/>
    <w:rsid w:val="00FF6DB0"/>
    <w:rsid w:val="00FF70E8"/>
    <w:rsid w:val="00FF7276"/>
    <w:rsid w:val="00FF7479"/>
    <w:rsid w:val="00FF74AB"/>
    <w:rsid w:val="00FF7DC5"/>
    <w:rsid w:val="01477A67"/>
    <w:rsid w:val="044962ED"/>
    <w:rsid w:val="1161BB77"/>
    <w:rsid w:val="156F2D8A"/>
    <w:rsid w:val="19C73968"/>
    <w:rsid w:val="1AB281E5"/>
    <w:rsid w:val="1AD0FFBA"/>
    <w:rsid w:val="204F52AA"/>
    <w:rsid w:val="233E5547"/>
    <w:rsid w:val="287CC671"/>
    <w:rsid w:val="28EFD316"/>
    <w:rsid w:val="2F634F4B"/>
    <w:rsid w:val="2F80F9AE"/>
    <w:rsid w:val="393C3D70"/>
    <w:rsid w:val="39DE8F71"/>
    <w:rsid w:val="3B3385E3"/>
    <w:rsid w:val="3F72CCB4"/>
    <w:rsid w:val="400B6AD3"/>
    <w:rsid w:val="4847EDF1"/>
    <w:rsid w:val="4C0C2894"/>
    <w:rsid w:val="4EADE8CF"/>
    <w:rsid w:val="5149AAAF"/>
    <w:rsid w:val="53AB4509"/>
    <w:rsid w:val="5618F61E"/>
    <w:rsid w:val="5AD98FCA"/>
    <w:rsid w:val="5F518593"/>
    <w:rsid w:val="63A2532A"/>
    <w:rsid w:val="6758DC22"/>
    <w:rsid w:val="704D0AEE"/>
    <w:rsid w:val="712E7084"/>
    <w:rsid w:val="73487353"/>
    <w:rsid w:val="75A0FE77"/>
    <w:rsid w:val="7745CD73"/>
    <w:rsid w:val="79E49B03"/>
    <w:rsid w:val="7D8C1D15"/>
    <w:rsid w:val="7FE1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3385E3"/>
  <w15:docId w15:val="{02E7C18C-255B-40E9-BBF1-3590762FB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/>
    <w:lsdException w:name="List Bullet 3" w:semiHidden="1" w:uiPriority="6" w:unhideWhenUsed="1"/>
    <w:lsdException w:name="List Bullet 4" w:semiHidden="1" w:uiPriority="6" w:unhideWhenUsed="1"/>
    <w:lsdException w:name="List Bullet 5" w:semiHidden="1" w:uiPriority="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B57"/>
  </w:style>
  <w:style w:type="paragraph" w:styleId="Heading1">
    <w:name w:val="heading 1"/>
    <w:basedOn w:val="Normal"/>
    <w:next w:val="Normal"/>
    <w:link w:val="Heading1Char"/>
    <w:uiPriority w:val="9"/>
    <w:qFormat/>
    <w:rsid w:val="008A5B5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D4576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5B5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C67B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B5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C67B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B5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C67B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B5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C67B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B5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D4576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B5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D4576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B5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D4576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B5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D4576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B57"/>
    <w:rPr>
      <w:rFonts w:asciiTheme="majorHAnsi" w:eastAsiaTheme="majorEastAsia" w:hAnsiTheme="majorHAnsi" w:cstheme="majorBidi"/>
      <w:color w:val="1D4576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A5B57"/>
    <w:rPr>
      <w:rFonts w:asciiTheme="majorHAnsi" w:eastAsiaTheme="majorEastAsia" w:hAnsiTheme="majorHAnsi" w:cstheme="majorBidi"/>
      <w:color w:val="2C67B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B57"/>
    <w:rPr>
      <w:rFonts w:asciiTheme="majorHAnsi" w:eastAsiaTheme="majorEastAsia" w:hAnsiTheme="majorHAnsi" w:cstheme="majorBidi"/>
      <w:color w:val="2C67B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B57"/>
    <w:rPr>
      <w:rFonts w:asciiTheme="majorHAnsi" w:eastAsiaTheme="majorEastAsia" w:hAnsiTheme="majorHAnsi" w:cstheme="majorBidi"/>
      <w:color w:val="2C67B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B57"/>
    <w:rPr>
      <w:rFonts w:asciiTheme="majorHAnsi" w:eastAsiaTheme="majorEastAsia" w:hAnsiTheme="majorHAnsi" w:cstheme="majorBidi"/>
      <w:caps/>
      <w:color w:val="2C67B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B57"/>
    <w:rPr>
      <w:rFonts w:asciiTheme="majorHAnsi" w:eastAsiaTheme="majorEastAsia" w:hAnsiTheme="majorHAnsi" w:cstheme="majorBidi"/>
      <w:i/>
      <w:iCs/>
      <w:caps/>
      <w:color w:val="1D4576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B57"/>
    <w:rPr>
      <w:rFonts w:asciiTheme="majorHAnsi" w:eastAsiaTheme="majorEastAsia" w:hAnsiTheme="majorHAnsi" w:cstheme="majorBidi"/>
      <w:b/>
      <w:bCs/>
      <w:color w:val="1D4576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B57"/>
    <w:rPr>
      <w:rFonts w:asciiTheme="majorHAnsi" w:eastAsiaTheme="majorEastAsia" w:hAnsiTheme="majorHAnsi" w:cstheme="majorBidi"/>
      <w:b/>
      <w:bCs/>
      <w:i/>
      <w:iCs/>
      <w:color w:val="1D4576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B57"/>
    <w:rPr>
      <w:rFonts w:asciiTheme="majorHAnsi" w:eastAsiaTheme="majorEastAsia" w:hAnsiTheme="majorHAnsi" w:cstheme="majorBidi"/>
      <w:i/>
      <w:iCs/>
      <w:color w:val="1D4576" w:themeColor="accent1" w:themeShade="80"/>
    </w:rPr>
  </w:style>
  <w:style w:type="character" w:styleId="Strong">
    <w:name w:val="Strong"/>
    <w:basedOn w:val="DefaultParagraphFont"/>
    <w:uiPriority w:val="22"/>
    <w:qFormat/>
    <w:rsid w:val="008A5B57"/>
    <w:rPr>
      <w:b/>
      <w:bCs/>
    </w:rPr>
  </w:style>
  <w:style w:type="character" w:styleId="Emphasis">
    <w:name w:val="Emphasis"/>
    <w:basedOn w:val="DefaultParagraphFont"/>
    <w:uiPriority w:val="20"/>
    <w:qFormat/>
    <w:rsid w:val="008A5B57"/>
    <w:rPr>
      <w:i/>
      <w:iCs/>
    </w:rPr>
  </w:style>
  <w:style w:type="character" w:customStyle="1" w:styleId="IntenseReferenceChar">
    <w:name w:val="Intense Reference Char"/>
    <w:basedOn w:val="DefaultParagraphFont"/>
    <w:uiPriority w:val="32"/>
    <w:rPr>
      <w:rFonts w:cs="Times New Roman"/>
      <w:b/>
      <w:color w:val="000000"/>
      <w:szCs w:val="20"/>
      <w:u w:val="single"/>
    </w:rPr>
  </w:style>
  <w:style w:type="character" w:customStyle="1" w:styleId="SubtleReferenceChar">
    <w:name w:val="Subtle Reference Char"/>
    <w:basedOn w:val="DefaultParagraphFont"/>
    <w:uiPriority w:val="31"/>
    <w:rPr>
      <w:rFonts w:cs="Times New Roman"/>
      <w:color w:val="000000"/>
      <w:szCs w:val="20"/>
      <w:u w:val="single"/>
    </w:rPr>
  </w:style>
  <w:style w:type="character" w:customStyle="1" w:styleId="BookTitleChar">
    <w:name w:val="Book Title Char"/>
    <w:basedOn w:val="DefaultParagraphFont"/>
    <w:uiPriority w:val="33"/>
    <w:rPr>
      <w:rFonts w:asciiTheme="majorHAnsi" w:hAnsiTheme="majorHAnsi" w:cs="Times New Roman"/>
      <w:b/>
      <w:i/>
      <w:color w:val="000000"/>
      <w:szCs w:val="20"/>
    </w:rPr>
  </w:style>
  <w:style w:type="character" w:customStyle="1" w:styleId="IntenseEmphasisChar">
    <w:name w:val="Intense Emphasis Char"/>
    <w:basedOn w:val="DefaultParagraphFont"/>
    <w:uiPriority w:val="21"/>
    <w:rPr>
      <w:rFonts w:cs="Times New Roman"/>
      <w:b/>
      <w:i/>
      <w:color w:val="000000"/>
      <w:szCs w:val="20"/>
    </w:rPr>
  </w:style>
  <w:style w:type="character" w:customStyle="1" w:styleId="SubtleEmphasisChar">
    <w:name w:val="Subtle Emphasis Char"/>
    <w:basedOn w:val="DefaultParagraphFont"/>
    <w:uiPriority w:val="19"/>
    <w:rPr>
      <w:rFonts w:cs="Times New Roman"/>
      <w:i/>
      <w:color w:val="00000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8A5B57"/>
    <w:pPr>
      <w:spacing w:before="120" w:after="120"/>
      <w:ind w:left="720"/>
    </w:pPr>
    <w:rPr>
      <w:color w:val="C0504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A5B57"/>
    <w:rPr>
      <w:color w:val="C0504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B5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C0504D" w:themeColor="text2"/>
      <w:spacing w:val="-6"/>
      <w:sz w:val="32"/>
      <w:szCs w:val="3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000000"/>
      <w:szCs w:val="20"/>
      <w:lang w:eastAsia="ja-JP" w:bidi="he-I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8A5B57"/>
    <w:pPr>
      <w:spacing w:line="240" w:lineRule="auto"/>
    </w:pPr>
    <w:rPr>
      <w:b/>
      <w:bCs/>
      <w:smallCaps/>
      <w:color w:val="C0504D" w:themeColor="text2"/>
    </w:rPr>
  </w:style>
  <w:style w:type="paragraph" w:styleId="NoSpacing">
    <w:name w:val="No Spacing"/>
    <w:link w:val="NoSpacingChar"/>
    <w:uiPriority w:val="1"/>
    <w:qFormat/>
    <w:rsid w:val="008A5B57"/>
    <w:pPr>
      <w:spacing w:after="0" w:line="240" w:lineRule="auto"/>
    </w:pPr>
  </w:style>
  <w:style w:type="paragraph" w:styleId="BlockText">
    <w:name w:val="Block Text"/>
    <w:aliases w:val="Block Quote"/>
    <w:uiPriority w:val="40"/>
    <w:pPr>
      <w:pBdr>
        <w:top w:val="single" w:sz="2" w:space="10" w:color="98BAE5" w:themeColor="accent1" w:themeTint="99"/>
        <w:bottom w:val="single" w:sz="24" w:space="10" w:color="98BA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FFFFFF" w:themeColor="background1"/>
      <w:sz w:val="28"/>
      <w:szCs w:val="28"/>
      <w:lang w:eastAsia="ko-KR" w:bidi="hi-IN"/>
    </w:rPr>
  </w:style>
  <w:style w:type="paragraph" w:styleId="ListBullet">
    <w:name w:val="List Bullet"/>
    <w:basedOn w:val="Normal"/>
    <w:uiPriority w:val="6"/>
    <w:unhideWhenUsed/>
    <w:pPr>
      <w:numPr>
        <w:numId w:val="16"/>
      </w:numPr>
      <w:spacing w:after="0"/>
      <w:contextualSpacing/>
    </w:pPr>
  </w:style>
  <w:style w:type="paragraph" w:styleId="ListBullet2">
    <w:name w:val="List Bullet 2"/>
    <w:basedOn w:val="Normal"/>
    <w:uiPriority w:val="6"/>
    <w:unhideWhenUsed/>
    <w:pPr>
      <w:numPr>
        <w:numId w:val="17"/>
      </w:numPr>
      <w:spacing w:after="0"/>
    </w:pPr>
  </w:style>
  <w:style w:type="paragraph" w:styleId="ListBullet3">
    <w:name w:val="List Bullet 3"/>
    <w:basedOn w:val="Normal"/>
    <w:uiPriority w:val="6"/>
    <w:unhideWhenUsed/>
    <w:pPr>
      <w:numPr>
        <w:numId w:val="18"/>
      </w:numPr>
      <w:spacing w:after="0"/>
    </w:pPr>
  </w:style>
  <w:style w:type="paragraph" w:styleId="ListBullet4">
    <w:name w:val="List Bullet 4"/>
    <w:basedOn w:val="Normal"/>
    <w:uiPriority w:val="6"/>
    <w:unhideWhenUsed/>
    <w:pPr>
      <w:numPr>
        <w:numId w:val="19"/>
      </w:numPr>
      <w:spacing w:after="0"/>
    </w:pPr>
  </w:style>
  <w:style w:type="paragraph" w:styleId="ListBullet5">
    <w:name w:val="List Bullet 5"/>
    <w:basedOn w:val="Normal"/>
    <w:uiPriority w:val="6"/>
    <w:unhideWhenUsed/>
    <w:pPr>
      <w:numPr>
        <w:numId w:val="20"/>
      </w:numPr>
      <w:spacing w:after="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noProof/>
      <w:color w:val="C0504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character" w:styleId="Hyperlink">
    <w:name w:val="Hyperlink"/>
    <w:basedOn w:val="DefaultParagraphFont"/>
    <w:uiPriority w:val="99"/>
    <w:unhideWhenUsed/>
    <w:rPr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A5B57"/>
    <w:rPr>
      <w:b/>
      <w:bCs/>
      <w:smallCaps/>
      <w:spacing w:val="10"/>
    </w:rPr>
  </w:style>
  <w:style w:type="character" w:styleId="IntenseEmphasis">
    <w:name w:val="Intense Emphasis"/>
    <w:basedOn w:val="DefaultParagraphFont"/>
    <w:uiPriority w:val="21"/>
    <w:qFormat/>
    <w:rsid w:val="008A5B57"/>
    <w:rPr>
      <w:b/>
      <w:bCs/>
      <w:i/>
      <w:iCs/>
    </w:rPr>
  </w:style>
  <w:style w:type="character" w:styleId="IntenseReference">
    <w:name w:val="Intense Reference"/>
    <w:basedOn w:val="DefaultParagraphFont"/>
    <w:uiPriority w:val="32"/>
    <w:qFormat/>
    <w:rsid w:val="008A5B57"/>
    <w:rPr>
      <w:b/>
      <w:bCs/>
      <w:smallCaps/>
      <w:color w:val="C0504D" w:themeColor="text2"/>
      <w:u w:val="single"/>
    </w:rPr>
  </w:style>
  <w:style w:type="character" w:styleId="SubtleEmphasis">
    <w:name w:val="Subtle Emphasis"/>
    <w:basedOn w:val="DefaultParagraphFont"/>
    <w:uiPriority w:val="19"/>
    <w:qFormat/>
    <w:rsid w:val="008A5B57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8A5B5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paragraph" w:styleId="Closing">
    <w:name w:val="Closing"/>
    <w:basedOn w:val="Normal"/>
    <w:link w:val="ClosingChar"/>
    <w:uiPriority w:val="5"/>
    <w:unhideWhenUsed/>
    <w:pPr>
      <w:spacing w:before="480" w:after="960"/>
      <w:contextualSpacing/>
    </w:pPr>
    <w:rPr>
      <w:b/>
      <w:color w:val="C0504D" w:themeColor="text2"/>
    </w:rPr>
  </w:style>
  <w:style w:type="character" w:customStyle="1" w:styleId="ClosingChar">
    <w:name w:val="Closing Char"/>
    <w:basedOn w:val="DefaultParagraphFont"/>
    <w:link w:val="Closing"/>
    <w:uiPriority w:val="5"/>
    <w:rPr>
      <w:b/>
      <w:color w:val="000000"/>
      <w:sz w:val="21"/>
    </w:rPr>
  </w:style>
  <w:style w:type="paragraph" w:customStyle="1" w:styleId="RecipientAddress">
    <w:name w:val="Recipient Address"/>
    <w:basedOn w:val="NoSpacing"/>
    <w:uiPriority w:val="3"/>
    <w:pPr>
      <w:spacing w:after="360"/>
      <w:contextualSpacing/>
    </w:pPr>
    <w:rPr>
      <w:color w:val="C0504D" w:themeColor="text2"/>
      <w:sz w:val="21"/>
    </w:r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b/>
      <w:color w:val="C0504D" w:themeColor="text2"/>
      <w:sz w:val="21"/>
    </w:rPr>
  </w:style>
  <w:style w:type="character" w:customStyle="1" w:styleId="SalutationChar">
    <w:name w:val="Salutation Char"/>
    <w:basedOn w:val="DefaultParagraphFont"/>
    <w:link w:val="Salutation"/>
    <w:uiPriority w:val="4"/>
    <w:rPr>
      <w:b/>
      <w:color w:val="000000"/>
      <w:sz w:val="21"/>
    </w:rPr>
  </w:style>
  <w:style w:type="paragraph" w:customStyle="1" w:styleId="SenderAddress">
    <w:name w:val="Sender Address"/>
    <w:basedOn w:val="NoSpacing"/>
    <w:uiPriority w:val="2"/>
    <w:pPr>
      <w:spacing w:after="36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8A5B5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48DD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B57"/>
    <w:rPr>
      <w:rFonts w:asciiTheme="majorHAnsi" w:eastAsiaTheme="majorEastAsia" w:hAnsiTheme="majorHAnsi" w:cstheme="majorBidi"/>
      <w:color w:val="548DD4" w:themeColor="accent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A5B5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C0504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A5B57"/>
    <w:rPr>
      <w:rFonts w:asciiTheme="majorHAnsi" w:eastAsiaTheme="majorEastAsia" w:hAnsiTheme="majorHAnsi" w:cstheme="majorBidi"/>
      <w:caps/>
      <w:color w:val="C0504D" w:themeColor="text2"/>
      <w:spacing w:val="-15"/>
      <w:sz w:val="72"/>
      <w:szCs w:val="72"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cs="Times New Roman"/>
      <w:color w:val="000000"/>
      <w:szCs w:val="20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rFonts w:cs="Times New Roman"/>
      <w:color w:val="000000"/>
      <w:szCs w:val="20"/>
      <w:lang w:eastAsia="ja-JP" w:bidi="he-IL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rFonts w:eastAsia="Times New Roman" w:cs="Times New Roman"/>
      <w:color w:val="000000" w:themeColor="text1"/>
    </w:rPr>
    <w:tblPr>
      <w:tblBorders>
        <w:top w:val="single" w:sz="4" w:space="0" w:color="548DD4" w:themeColor="accent1"/>
        <w:left w:val="single" w:sz="4" w:space="0" w:color="548DD4" w:themeColor="accent1"/>
        <w:bottom w:val="single" w:sz="4" w:space="0" w:color="548DD4" w:themeColor="accent1"/>
        <w:right w:val="single" w:sz="4" w:space="0" w:color="548D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8F6" w:themeFill="accent1" w:themeFillTint="33"/>
    </w:tcPr>
    <w:tblStylePr w:type="firstRow">
      <w:rPr>
        <w:b/>
        <w:bCs/>
        <w:color w:val="C0504D" w:themeColor="text2"/>
      </w:rPr>
      <w:tblPr/>
      <w:tcPr>
        <w:shd w:val="clear" w:color="auto" w:fill="EEF3FA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548DD4" w:themeFill="accent1"/>
      </w:tcPr>
    </w:tblStylePr>
    <w:tblStylePr w:type="firstCol">
      <w:rPr>
        <w:b/>
        <w:bCs/>
        <w:color w:val="C0504D" w:themeColor="text2"/>
      </w:rPr>
    </w:tblStylePr>
    <w:tblStylePr w:type="lastCol">
      <w:rPr>
        <w:color w:val="000000" w:themeColor="text1"/>
      </w:rPr>
    </w:tblStylePr>
  </w:style>
  <w:style w:type="paragraph" w:customStyle="1" w:styleId="DateText">
    <w:name w:val="Date Text"/>
    <w:basedOn w:val="Normal"/>
    <w:uiPriority w:val="35"/>
    <w:pPr>
      <w:spacing w:before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QuoteChar">
    <w:name w:val="Intense Quote Char"/>
    <w:basedOn w:val="DefaultParagraphFont"/>
    <w:link w:val="IntenseQuote"/>
    <w:uiPriority w:val="30"/>
    <w:rsid w:val="008A5B57"/>
    <w:rPr>
      <w:rFonts w:asciiTheme="majorHAnsi" w:eastAsiaTheme="majorEastAsia" w:hAnsiTheme="majorHAnsi" w:cstheme="majorBidi"/>
      <w:color w:val="C0504D" w:themeColor="text2"/>
      <w:spacing w:val="-6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5B57"/>
    <w:pPr>
      <w:outlineLvl w:val="9"/>
    </w:pPr>
  </w:style>
  <w:style w:type="paragraph" w:customStyle="1" w:styleId="PersonalName">
    <w:name w:val="Personal Name"/>
    <w:basedOn w:val="Title"/>
    <w:rPr>
      <w:b/>
      <w:sz w:val="28"/>
      <w:szCs w:val="28"/>
    </w:rPr>
  </w:style>
  <w:style w:type="paragraph" w:styleId="NormalWeb">
    <w:name w:val="Normal (Web)"/>
    <w:basedOn w:val="Normal"/>
    <w:uiPriority w:val="99"/>
    <w:unhideWhenUsed/>
    <w:rsid w:val="00515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415FA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071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071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A0716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F2B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microsoft.com/office/2007/relationships/hdphoto" Target="media/hdphoto2.wdp"/><Relationship Id="rId26" Type="http://schemas.openxmlformats.org/officeDocument/2006/relationships/hyperlink" Target="https://www.nar.realtor/research-and-statistics/housing-statistics/existing-home-sales" TargetMode="External"/><Relationship Id="rId39" Type="http://schemas.openxmlformats.org/officeDocument/2006/relationships/image" Target="media/image11.jpeg"/><Relationship Id="rId21" Type="http://schemas.openxmlformats.org/officeDocument/2006/relationships/image" Target="media/image3.png"/><Relationship Id="rId34" Type="http://schemas.openxmlformats.org/officeDocument/2006/relationships/image" Target="media/image9.pn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theme" Target="theme/theme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ol.gov/ui/data.pdf" TargetMode="External"/><Relationship Id="rId29" Type="http://schemas.openxmlformats.org/officeDocument/2006/relationships/hyperlink" Target="https://home.treasury.gov/resource-center/data-chart-center/interest-rates/TextView?type=daily_treasury_yield_curve&amp;field_tdr_date_value=202610" TargetMode="External"/><Relationship Id="rId11" Type="http://schemas.openxmlformats.org/officeDocument/2006/relationships/webSettings" Target="webSettings.xml"/><Relationship Id="rId24" Type="http://schemas.openxmlformats.org/officeDocument/2006/relationships/image" Target="media/image5.png"/><Relationship Id="rId32" Type="http://schemas.openxmlformats.org/officeDocument/2006/relationships/image" Target="media/image8.png"/><Relationship Id="rId37" Type="http://schemas.openxmlformats.org/officeDocument/2006/relationships/image" Target="media/image10.png"/><Relationship Id="rId40" Type="http://schemas.openxmlformats.org/officeDocument/2006/relationships/hyperlink" Target="https://ffsinv.com/blog-subscribe-follow/" TargetMode="External"/><Relationship Id="rId45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microsoft.com/office/2007/relationships/hdphoto" Target="media/hdphoto1.wdp"/><Relationship Id="rId23" Type="http://schemas.openxmlformats.org/officeDocument/2006/relationships/hyperlink" Target="https://www.census.gov/retail/sales.html" TargetMode="External"/><Relationship Id="rId28" Type="http://schemas.microsoft.com/office/2007/relationships/hdphoto" Target="media/hdphoto4.wdp"/><Relationship Id="rId36" Type="http://schemas.openxmlformats.org/officeDocument/2006/relationships/hyperlink" Target="https://www.spglobal.com/spdji/en/indices/equity/sp-500/" TargetMode="External"/><Relationship Id="rId49" Type="http://schemas.openxmlformats.org/officeDocument/2006/relationships/glossaryDocument" Target="glossary/document.xml"/><Relationship Id="rId10" Type="http://schemas.openxmlformats.org/officeDocument/2006/relationships/settings" Target="settings.xml"/><Relationship Id="rId19" Type="http://schemas.openxmlformats.org/officeDocument/2006/relationships/hyperlink" Target="https://www.bls.gov/news.release/ppi.nr0.htm" TargetMode="External"/><Relationship Id="rId31" Type="http://schemas.microsoft.com/office/2007/relationships/hdphoto" Target="media/hdphoto5.wdp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image" Target="media/image4.svg"/><Relationship Id="rId27" Type="http://schemas.openxmlformats.org/officeDocument/2006/relationships/image" Target="media/image6.png"/><Relationship Id="rId30" Type="http://schemas.openxmlformats.org/officeDocument/2006/relationships/image" Target="media/image7.png"/><Relationship Id="rId35" Type="http://schemas.microsoft.com/office/2007/relationships/hdphoto" Target="media/hdphoto7.wdp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numbering" Target="numbering.xml"/><Relationship Id="rId51" Type="http://schemas.microsoft.com/office/2020/10/relationships/intelligence" Target="intelligence2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2.png"/><Relationship Id="rId25" Type="http://schemas.microsoft.com/office/2007/relationships/hdphoto" Target="media/hdphoto3.wdp"/><Relationship Id="rId33" Type="http://schemas.microsoft.com/office/2007/relationships/hdphoto" Target="media/hdphoto6.wdp"/><Relationship Id="rId38" Type="http://schemas.microsoft.com/office/2007/relationships/hdphoto" Target="media/hdphoto8.wdp"/><Relationship Id="rId46" Type="http://schemas.openxmlformats.org/officeDocument/2006/relationships/header" Target="header3.xml"/><Relationship Id="rId20" Type="http://schemas.openxmlformats.org/officeDocument/2006/relationships/hyperlink" Target="https://www.bls.gov/news.release/cpi.nr0.htm" TargetMode="External"/><Relationship Id="rId41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on\AppData\Roaming\Microsoft\Templates\Business%20letter%20(Adjacency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6BA50474164F4CB0ED39F7AE30C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6778E-DA2A-405E-B1BA-9628CA004A58}"/>
      </w:docPartPr>
      <w:docPartBody>
        <w:p w:rsidR="00084FAF" w:rsidRDefault="00084FAF">
          <w:pPr>
            <w:pStyle w:val="786BA50474164F4CB0ED39F7AE30CB65"/>
          </w:pPr>
          <w:r>
            <w:rPr>
              <w:color w:val="FFFFFF" w:themeColor="background1"/>
            </w:rPr>
            <w:t>[Type the company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FAF"/>
    <w:rsid w:val="00005A98"/>
    <w:rsid w:val="00007623"/>
    <w:rsid w:val="00011266"/>
    <w:rsid w:val="00012AB2"/>
    <w:rsid w:val="00012C48"/>
    <w:rsid w:val="00014904"/>
    <w:rsid w:val="000225D1"/>
    <w:rsid w:val="00022D46"/>
    <w:rsid w:val="0003675D"/>
    <w:rsid w:val="00037FA9"/>
    <w:rsid w:val="00041A0B"/>
    <w:rsid w:val="0005235D"/>
    <w:rsid w:val="0005418F"/>
    <w:rsid w:val="0005489A"/>
    <w:rsid w:val="00054F64"/>
    <w:rsid w:val="00056586"/>
    <w:rsid w:val="0006005F"/>
    <w:rsid w:val="0006746E"/>
    <w:rsid w:val="00075A05"/>
    <w:rsid w:val="00077577"/>
    <w:rsid w:val="00084FAF"/>
    <w:rsid w:val="00094024"/>
    <w:rsid w:val="000A227D"/>
    <w:rsid w:val="000A2ED8"/>
    <w:rsid w:val="000A72C1"/>
    <w:rsid w:val="000B2E13"/>
    <w:rsid w:val="000B3ECC"/>
    <w:rsid w:val="000B59D7"/>
    <w:rsid w:val="000B7C14"/>
    <w:rsid w:val="000C04E7"/>
    <w:rsid w:val="000C3F55"/>
    <w:rsid w:val="000C4830"/>
    <w:rsid w:val="000C5CAC"/>
    <w:rsid w:val="000C5CC7"/>
    <w:rsid w:val="000C6A31"/>
    <w:rsid w:val="000D3DED"/>
    <w:rsid w:val="000D6730"/>
    <w:rsid w:val="000D7D0F"/>
    <w:rsid w:val="000E3851"/>
    <w:rsid w:val="000F1736"/>
    <w:rsid w:val="00102774"/>
    <w:rsid w:val="00102AEA"/>
    <w:rsid w:val="001052D7"/>
    <w:rsid w:val="00106CBB"/>
    <w:rsid w:val="00113358"/>
    <w:rsid w:val="0011546A"/>
    <w:rsid w:val="00115EFB"/>
    <w:rsid w:val="0011690D"/>
    <w:rsid w:val="001274B1"/>
    <w:rsid w:val="00134E56"/>
    <w:rsid w:val="00136CB0"/>
    <w:rsid w:val="00142725"/>
    <w:rsid w:val="00151B3B"/>
    <w:rsid w:val="00151CAA"/>
    <w:rsid w:val="00154B6F"/>
    <w:rsid w:val="0016724F"/>
    <w:rsid w:val="001715FA"/>
    <w:rsid w:val="0017173A"/>
    <w:rsid w:val="00174FA9"/>
    <w:rsid w:val="00175D7B"/>
    <w:rsid w:val="001827C7"/>
    <w:rsid w:val="0018304E"/>
    <w:rsid w:val="00183C12"/>
    <w:rsid w:val="001840A9"/>
    <w:rsid w:val="001860EF"/>
    <w:rsid w:val="00186FF5"/>
    <w:rsid w:val="00193D4E"/>
    <w:rsid w:val="00195A48"/>
    <w:rsid w:val="001964FB"/>
    <w:rsid w:val="0019651B"/>
    <w:rsid w:val="001977AC"/>
    <w:rsid w:val="001A7CD2"/>
    <w:rsid w:val="001B624A"/>
    <w:rsid w:val="001B6CDF"/>
    <w:rsid w:val="001B6F16"/>
    <w:rsid w:val="001C2375"/>
    <w:rsid w:val="001C4697"/>
    <w:rsid w:val="001C46EB"/>
    <w:rsid w:val="001C639C"/>
    <w:rsid w:val="001C77AF"/>
    <w:rsid w:val="001D1746"/>
    <w:rsid w:val="001D4899"/>
    <w:rsid w:val="001D651B"/>
    <w:rsid w:val="001D76FF"/>
    <w:rsid w:val="001D7947"/>
    <w:rsid w:val="001E4C8A"/>
    <w:rsid w:val="001E6E99"/>
    <w:rsid w:val="001E7A8E"/>
    <w:rsid w:val="001F03A8"/>
    <w:rsid w:val="001F2686"/>
    <w:rsid w:val="001F2AA2"/>
    <w:rsid w:val="001F4076"/>
    <w:rsid w:val="001F498B"/>
    <w:rsid w:val="001F52C3"/>
    <w:rsid w:val="001F5E55"/>
    <w:rsid w:val="001F7C09"/>
    <w:rsid w:val="00200159"/>
    <w:rsid w:val="00207251"/>
    <w:rsid w:val="00211C66"/>
    <w:rsid w:val="00213C57"/>
    <w:rsid w:val="00217D1B"/>
    <w:rsid w:val="00225050"/>
    <w:rsid w:val="00226B52"/>
    <w:rsid w:val="002276F4"/>
    <w:rsid w:val="0023184B"/>
    <w:rsid w:val="00234422"/>
    <w:rsid w:val="00240D99"/>
    <w:rsid w:val="0024428A"/>
    <w:rsid w:val="00246857"/>
    <w:rsid w:val="00246D42"/>
    <w:rsid w:val="002527CD"/>
    <w:rsid w:val="00252C44"/>
    <w:rsid w:val="002575F2"/>
    <w:rsid w:val="00257E4E"/>
    <w:rsid w:val="00261F8C"/>
    <w:rsid w:val="0026354F"/>
    <w:rsid w:val="002653F8"/>
    <w:rsid w:val="00265F64"/>
    <w:rsid w:val="002761A4"/>
    <w:rsid w:val="0027630D"/>
    <w:rsid w:val="00277624"/>
    <w:rsid w:val="0028077C"/>
    <w:rsid w:val="002870B5"/>
    <w:rsid w:val="00287E3C"/>
    <w:rsid w:val="00291A26"/>
    <w:rsid w:val="002953A2"/>
    <w:rsid w:val="00296776"/>
    <w:rsid w:val="002A0351"/>
    <w:rsid w:val="002A2598"/>
    <w:rsid w:val="002A4213"/>
    <w:rsid w:val="002A490B"/>
    <w:rsid w:val="002A667F"/>
    <w:rsid w:val="002B1FC0"/>
    <w:rsid w:val="002B2C0C"/>
    <w:rsid w:val="002B76DC"/>
    <w:rsid w:val="002B799B"/>
    <w:rsid w:val="002C12EF"/>
    <w:rsid w:val="002C210D"/>
    <w:rsid w:val="002C33A8"/>
    <w:rsid w:val="002C6970"/>
    <w:rsid w:val="002D09FA"/>
    <w:rsid w:val="002D5B67"/>
    <w:rsid w:val="002E2388"/>
    <w:rsid w:val="002E77F2"/>
    <w:rsid w:val="00301B5C"/>
    <w:rsid w:val="00304531"/>
    <w:rsid w:val="0030772E"/>
    <w:rsid w:val="00314CE3"/>
    <w:rsid w:val="00314F1D"/>
    <w:rsid w:val="00322C05"/>
    <w:rsid w:val="003250F3"/>
    <w:rsid w:val="00325422"/>
    <w:rsid w:val="00326F35"/>
    <w:rsid w:val="00330B01"/>
    <w:rsid w:val="00332320"/>
    <w:rsid w:val="0033333A"/>
    <w:rsid w:val="00336067"/>
    <w:rsid w:val="0034299B"/>
    <w:rsid w:val="0034656C"/>
    <w:rsid w:val="00352171"/>
    <w:rsid w:val="003635AD"/>
    <w:rsid w:val="00364B76"/>
    <w:rsid w:val="00375FFC"/>
    <w:rsid w:val="00381042"/>
    <w:rsid w:val="00384633"/>
    <w:rsid w:val="00385D6E"/>
    <w:rsid w:val="003861A1"/>
    <w:rsid w:val="00397D9A"/>
    <w:rsid w:val="003A4193"/>
    <w:rsid w:val="003A53CB"/>
    <w:rsid w:val="003A7677"/>
    <w:rsid w:val="003A76D2"/>
    <w:rsid w:val="003B3D0F"/>
    <w:rsid w:val="003C5073"/>
    <w:rsid w:val="003C50A8"/>
    <w:rsid w:val="003C6C10"/>
    <w:rsid w:val="003C7489"/>
    <w:rsid w:val="003D4EBD"/>
    <w:rsid w:val="003E028A"/>
    <w:rsid w:val="003E0F55"/>
    <w:rsid w:val="003E1360"/>
    <w:rsid w:val="003F4D9B"/>
    <w:rsid w:val="0040160B"/>
    <w:rsid w:val="0040250E"/>
    <w:rsid w:val="00402961"/>
    <w:rsid w:val="0040318F"/>
    <w:rsid w:val="00410937"/>
    <w:rsid w:val="00415EFD"/>
    <w:rsid w:val="00417647"/>
    <w:rsid w:val="00420842"/>
    <w:rsid w:val="00420D82"/>
    <w:rsid w:val="00421ABB"/>
    <w:rsid w:val="00430877"/>
    <w:rsid w:val="004337D9"/>
    <w:rsid w:val="00445814"/>
    <w:rsid w:val="00447951"/>
    <w:rsid w:val="00451BF4"/>
    <w:rsid w:val="004611CE"/>
    <w:rsid w:val="0046350A"/>
    <w:rsid w:val="00464170"/>
    <w:rsid w:val="00470662"/>
    <w:rsid w:val="00473840"/>
    <w:rsid w:val="004800A1"/>
    <w:rsid w:val="00481355"/>
    <w:rsid w:val="00490094"/>
    <w:rsid w:val="0049714B"/>
    <w:rsid w:val="004A3827"/>
    <w:rsid w:val="004A7DAA"/>
    <w:rsid w:val="004B1EA6"/>
    <w:rsid w:val="004B2216"/>
    <w:rsid w:val="004B2689"/>
    <w:rsid w:val="004B49D3"/>
    <w:rsid w:val="004B4FD1"/>
    <w:rsid w:val="004C6A11"/>
    <w:rsid w:val="004D1A03"/>
    <w:rsid w:val="004D3C44"/>
    <w:rsid w:val="004D455C"/>
    <w:rsid w:val="004D55AB"/>
    <w:rsid w:val="004E222E"/>
    <w:rsid w:val="004E2F15"/>
    <w:rsid w:val="004E597A"/>
    <w:rsid w:val="004F7FAF"/>
    <w:rsid w:val="00500265"/>
    <w:rsid w:val="00502CB2"/>
    <w:rsid w:val="00502DAD"/>
    <w:rsid w:val="00504916"/>
    <w:rsid w:val="00504B3D"/>
    <w:rsid w:val="00506F49"/>
    <w:rsid w:val="00507018"/>
    <w:rsid w:val="00507B44"/>
    <w:rsid w:val="00510270"/>
    <w:rsid w:val="0051334C"/>
    <w:rsid w:val="00515088"/>
    <w:rsid w:val="00517501"/>
    <w:rsid w:val="005212DD"/>
    <w:rsid w:val="005240CD"/>
    <w:rsid w:val="00524718"/>
    <w:rsid w:val="00530C68"/>
    <w:rsid w:val="005325B7"/>
    <w:rsid w:val="0054385D"/>
    <w:rsid w:val="00554F39"/>
    <w:rsid w:val="00560772"/>
    <w:rsid w:val="00561D13"/>
    <w:rsid w:val="00566D3E"/>
    <w:rsid w:val="00567CC5"/>
    <w:rsid w:val="005708FC"/>
    <w:rsid w:val="00573490"/>
    <w:rsid w:val="00577D28"/>
    <w:rsid w:val="005845BF"/>
    <w:rsid w:val="0058754A"/>
    <w:rsid w:val="005922F1"/>
    <w:rsid w:val="00592348"/>
    <w:rsid w:val="0059713D"/>
    <w:rsid w:val="005A07D0"/>
    <w:rsid w:val="005A1A9C"/>
    <w:rsid w:val="005A50E8"/>
    <w:rsid w:val="005B09B1"/>
    <w:rsid w:val="005B3FC8"/>
    <w:rsid w:val="005C006D"/>
    <w:rsid w:val="005C5932"/>
    <w:rsid w:val="005C5A7A"/>
    <w:rsid w:val="005C6EC1"/>
    <w:rsid w:val="005D3BEB"/>
    <w:rsid w:val="005D49D3"/>
    <w:rsid w:val="005E0D49"/>
    <w:rsid w:val="005E107D"/>
    <w:rsid w:val="005E1220"/>
    <w:rsid w:val="005E6746"/>
    <w:rsid w:val="005E7667"/>
    <w:rsid w:val="005F17E3"/>
    <w:rsid w:val="00601813"/>
    <w:rsid w:val="00613570"/>
    <w:rsid w:val="006229CE"/>
    <w:rsid w:val="00630938"/>
    <w:rsid w:val="00635289"/>
    <w:rsid w:val="00636990"/>
    <w:rsid w:val="006377DD"/>
    <w:rsid w:val="00647077"/>
    <w:rsid w:val="00652C0D"/>
    <w:rsid w:val="00662786"/>
    <w:rsid w:val="0066372B"/>
    <w:rsid w:val="00663945"/>
    <w:rsid w:val="00664A48"/>
    <w:rsid w:val="00664DE9"/>
    <w:rsid w:val="006670A4"/>
    <w:rsid w:val="00673567"/>
    <w:rsid w:val="00676EF0"/>
    <w:rsid w:val="006839A8"/>
    <w:rsid w:val="006905E9"/>
    <w:rsid w:val="0069248B"/>
    <w:rsid w:val="006961D9"/>
    <w:rsid w:val="006965A0"/>
    <w:rsid w:val="00696FC6"/>
    <w:rsid w:val="006970CB"/>
    <w:rsid w:val="006B3662"/>
    <w:rsid w:val="006B4464"/>
    <w:rsid w:val="006B5DA7"/>
    <w:rsid w:val="006B7EC2"/>
    <w:rsid w:val="006D55DC"/>
    <w:rsid w:val="006E4003"/>
    <w:rsid w:val="006E5434"/>
    <w:rsid w:val="006F2450"/>
    <w:rsid w:val="006F3D69"/>
    <w:rsid w:val="00702F19"/>
    <w:rsid w:val="00705D4C"/>
    <w:rsid w:val="00714A59"/>
    <w:rsid w:val="00715DFF"/>
    <w:rsid w:val="0071751D"/>
    <w:rsid w:val="00720323"/>
    <w:rsid w:val="00723CC5"/>
    <w:rsid w:val="007253CE"/>
    <w:rsid w:val="00733B3F"/>
    <w:rsid w:val="007341EA"/>
    <w:rsid w:val="0073458C"/>
    <w:rsid w:val="0074080E"/>
    <w:rsid w:val="007440C8"/>
    <w:rsid w:val="007444AC"/>
    <w:rsid w:val="00763412"/>
    <w:rsid w:val="0076702C"/>
    <w:rsid w:val="00767536"/>
    <w:rsid w:val="007753D0"/>
    <w:rsid w:val="00784A8B"/>
    <w:rsid w:val="007863CE"/>
    <w:rsid w:val="00786B5A"/>
    <w:rsid w:val="007974B1"/>
    <w:rsid w:val="007A1430"/>
    <w:rsid w:val="007A752D"/>
    <w:rsid w:val="007B091E"/>
    <w:rsid w:val="007B4363"/>
    <w:rsid w:val="007B7B5A"/>
    <w:rsid w:val="007C4453"/>
    <w:rsid w:val="007C51E5"/>
    <w:rsid w:val="007D1D6F"/>
    <w:rsid w:val="007D5600"/>
    <w:rsid w:val="007D6739"/>
    <w:rsid w:val="007E2488"/>
    <w:rsid w:val="007E3303"/>
    <w:rsid w:val="007E572D"/>
    <w:rsid w:val="008020F9"/>
    <w:rsid w:val="00802AB4"/>
    <w:rsid w:val="00813034"/>
    <w:rsid w:val="00814BF4"/>
    <w:rsid w:val="00815D2D"/>
    <w:rsid w:val="00821053"/>
    <w:rsid w:val="00827564"/>
    <w:rsid w:val="008275B4"/>
    <w:rsid w:val="0083004C"/>
    <w:rsid w:val="00831527"/>
    <w:rsid w:val="008363DD"/>
    <w:rsid w:val="0084229E"/>
    <w:rsid w:val="00843156"/>
    <w:rsid w:val="00855305"/>
    <w:rsid w:val="008554F1"/>
    <w:rsid w:val="00871B0C"/>
    <w:rsid w:val="00875452"/>
    <w:rsid w:val="00877629"/>
    <w:rsid w:val="0089106E"/>
    <w:rsid w:val="008916E9"/>
    <w:rsid w:val="008A255F"/>
    <w:rsid w:val="008B4D46"/>
    <w:rsid w:val="008C790A"/>
    <w:rsid w:val="008D0AEC"/>
    <w:rsid w:val="008D2D4F"/>
    <w:rsid w:val="008D6916"/>
    <w:rsid w:val="008E40E3"/>
    <w:rsid w:val="008E6C13"/>
    <w:rsid w:val="008F12A6"/>
    <w:rsid w:val="008F2FDB"/>
    <w:rsid w:val="008F64FD"/>
    <w:rsid w:val="008F7D74"/>
    <w:rsid w:val="00903ED9"/>
    <w:rsid w:val="00911228"/>
    <w:rsid w:val="00920E42"/>
    <w:rsid w:val="00922A14"/>
    <w:rsid w:val="00923D31"/>
    <w:rsid w:val="009306BA"/>
    <w:rsid w:val="0093533D"/>
    <w:rsid w:val="00937078"/>
    <w:rsid w:val="0094003C"/>
    <w:rsid w:val="0095115C"/>
    <w:rsid w:val="00951F6E"/>
    <w:rsid w:val="00954D56"/>
    <w:rsid w:val="00955A03"/>
    <w:rsid w:val="00963CB4"/>
    <w:rsid w:val="00965000"/>
    <w:rsid w:val="00965343"/>
    <w:rsid w:val="009672A7"/>
    <w:rsid w:val="00972185"/>
    <w:rsid w:val="00976F5F"/>
    <w:rsid w:val="00981104"/>
    <w:rsid w:val="0098260A"/>
    <w:rsid w:val="0098473C"/>
    <w:rsid w:val="00985D70"/>
    <w:rsid w:val="00986A11"/>
    <w:rsid w:val="00995953"/>
    <w:rsid w:val="009959AB"/>
    <w:rsid w:val="00996CED"/>
    <w:rsid w:val="00997750"/>
    <w:rsid w:val="009A0507"/>
    <w:rsid w:val="009A44D1"/>
    <w:rsid w:val="009A485D"/>
    <w:rsid w:val="009A5467"/>
    <w:rsid w:val="009A7398"/>
    <w:rsid w:val="009B159B"/>
    <w:rsid w:val="009B4A51"/>
    <w:rsid w:val="009B62B0"/>
    <w:rsid w:val="009C1802"/>
    <w:rsid w:val="009C41B3"/>
    <w:rsid w:val="009C6131"/>
    <w:rsid w:val="009D088F"/>
    <w:rsid w:val="009D2576"/>
    <w:rsid w:val="009D49F6"/>
    <w:rsid w:val="009D726D"/>
    <w:rsid w:val="009D7384"/>
    <w:rsid w:val="009E792A"/>
    <w:rsid w:val="009F12F5"/>
    <w:rsid w:val="009F5A2D"/>
    <w:rsid w:val="009F631E"/>
    <w:rsid w:val="00A0131D"/>
    <w:rsid w:val="00A068AC"/>
    <w:rsid w:val="00A10744"/>
    <w:rsid w:val="00A10D7D"/>
    <w:rsid w:val="00A1345B"/>
    <w:rsid w:val="00A1497C"/>
    <w:rsid w:val="00A2008C"/>
    <w:rsid w:val="00A215FB"/>
    <w:rsid w:val="00A23F59"/>
    <w:rsid w:val="00A25C62"/>
    <w:rsid w:val="00A37068"/>
    <w:rsid w:val="00A4168B"/>
    <w:rsid w:val="00A425D9"/>
    <w:rsid w:val="00A56C75"/>
    <w:rsid w:val="00A57316"/>
    <w:rsid w:val="00A60653"/>
    <w:rsid w:val="00A613D5"/>
    <w:rsid w:val="00A62788"/>
    <w:rsid w:val="00A67C21"/>
    <w:rsid w:val="00A71E8B"/>
    <w:rsid w:val="00A765D3"/>
    <w:rsid w:val="00A8017C"/>
    <w:rsid w:val="00A80D1D"/>
    <w:rsid w:val="00A84581"/>
    <w:rsid w:val="00A909A1"/>
    <w:rsid w:val="00A937F8"/>
    <w:rsid w:val="00A97818"/>
    <w:rsid w:val="00A97870"/>
    <w:rsid w:val="00A97910"/>
    <w:rsid w:val="00AA1675"/>
    <w:rsid w:val="00AA1DEC"/>
    <w:rsid w:val="00AA2C8D"/>
    <w:rsid w:val="00AA701E"/>
    <w:rsid w:val="00AB46E2"/>
    <w:rsid w:val="00AB552F"/>
    <w:rsid w:val="00AB7CB9"/>
    <w:rsid w:val="00AC18D3"/>
    <w:rsid w:val="00AC2CEA"/>
    <w:rsid w:val="00AC3E0C"/>
    <w:rsid w:val="00AC5F8C"/>
    <w:rsid w:val="00AC7974"/>
    <w:rsid w:val="00AD17D6"/>
    <w:rsid w:val="00AD2771"/>
    <w:rsid w:val="00AE6BC4"/>
    <w:rsid w:val="00AF07FD"/>
    <w:rsid w:val="00AF5110"/>
    <w:rsid w:val="00B07DBD"/>
    <w:rsid w:val="00B12D48"/>
    <w:rsid w:val="00B16457"/>
    <w:rsid w:val="00B207D4"/>
    <w:rsid w:val="00B21A07"/>
    <w:rsid w:val="00B24915"/>
    <w:rsid w:val="00B27CC3"/>
    <w:rsid w:val="00B304DE"/>
    <w:rsid w:val="00B34FB6"/>
    <w:rsid w:val="00B42C5D"/>
    <w:rsid w:val="00B472CD"/>
    <w:rsid w:val="00B474A7"/>
    <w:rsid w:val="00B54F3F"/>
    <w:rsid w:val="00B56891"/>
    <w:rsid w:val="00B61568"/>
    <w:rsid w:val="00B62715"/>
    <w:rsid w:val="00B630BF"/>
    <w:rsid w:val="00B6776D"/>
    <w:rsid w:val="00B7358C"/>
    <w:rsid w:val="00B740FA"/>
    <w:rsid w:val="00B7415A"/>
    <w:rsid w:val="00B76192"/>
    <w:rsid w:val="00B80786"/>
    <w:rsid w:val="00B83293"/>
    <w:rsid w:val="00B87E3B"/>
    <w:rsid w:val="00B911B8"/>
    <w:rsid w:val="00B97F4B"/>
    <w:rsid w:val="00BA08DE"/>
    <w:rsid w:val="00BA1882"/>
    <w:rsid w:val="00BA7169"/>
    <w:rsid w:val="00BB1E4F"/>
    <w:rsid w:val="00BB54ED"/>
    <w:rsid w:val="00BB741B"/>
    <w:rsid w:val="00BC1142"/>
    <w:rsid w:val="00BE13FC"/>
    <w:rsid w:val="00BE1B7D"/>
    <w:rsid w:val="00BE1BAD"/>
    <w:rsid w:val="00BE53B2"/>
    <w:rsid w:val="00BE748E"/>
    <w:rsid w:val="00C16668"/>
    <w:rsid w:val="00C20DC6"/>
    <w:rsid w:val="00C2329D"/>
    <w:rsid w:val="00C23E34"/>
    <w:rsid w:val="00C24FFA"/>
    <w:rsid w:val="00C26E73"/>
    <w:rsid w:val="00C26E7E"/>
    <w:rsid w:val="00C278AC"/>
    <w:rsid w:val="00C30F04"/>
    <w:rsid w:val="00C363A1"/>
    <w:rsid w:val="00C440AB"/>
    <w:rsid w:val="00C547B3"/>
    <w:rsid w:val="00C54952"/>
    <w:rsid w:val="00C55A2A"/>
    <w:rsid w:val="00C60D66"/>
    <w:rsid w:val="00C62B1A"/>
    <w:rsid w:val="00C64126"/>
    <w:rsid w:val="00C668A7"/>
    <w:rsid w:val="00C75FDC"/>
    <w:rsid w:val="00C80A6B"/>
    <w:rsid w:val="00C832CC"/>
    <w:rsid w:val="00C84CEC"/>
    <w:rsid w:val="00C91357"/>
    <w:rsid w:val="00C93149"/>
    <w:rsid w:val="00C96D93"/>
    <w:rsid w:val="00CB136C"/>
    <w:rsid w:val="00CB1D07"/>
    <w:rsid w:val="00CB1F8F"/>
    <w:rsid w:val="00CC09D6"/>
    <w:rsid w:val="00CC42AE"/>
    <w:rsid w:val="00CC657C"/>
    <w:rsid w:val="00CD02BA"/>
    <w:rsid w:val="00CD3954"/>
    <w:rsid w:val="00CD43DB"/>
    <w:rsid w:val="00CD4785"/>
    <w:rsid w:val="00CD47F7"/>
    <w:rsid w:val="00CD49C6"/>
    <w:rsid w:val="00CE182A"/>
    <w:rsid w:val="00CE554C"/>
    <w:rsid w:val="00CF555A"/>
    <w:rsid w:val="00D02D65"/>
    <w:rsid w:val="00D070D6"/>
    <w:rsid w:val="00D134C1"/>
    <w:rsid w:val="00D23F3C"/>
    <w:rsid w:val="00D24195"/>
    <w:rsid w:val="00D2539C"/>
    <w:rsid w:val="00D308DE"/>
    <w:rsid w:val="00D318BC"/>
    <w:rsid w:val="00D41268"/>
    <w:rsid w:val="00D43670"/>
    <w:rsid w:val="00D5145E"/>
    <w:rsid w:val="00D51B15"/>
    <w:rsid w:val="00D5224A"/>
    <w:rsid w:val="00D55AEA"/>
    <w:rsid w:val="00D609EA"/>
    <w:rsid w:val="00D61B26"/>
    <w:rsid w:val="00D6614F"/>
    <w:rsid w:val="00D70060"/>
    <w:rsid w:val="00D76032"/>
    <w:rsid w:val="00D77FE3"/>
    <w:rsid w:val="00D810A5"/>
    <w:rsid w:val="00D83818"/>
    <w:rsid w:val="00D84E2D"/>
    <w:rsid w:val="00D87FA5"/>
    <w:rsid w:val="00D900B7"/>
    <w:rsid w:val="00D92D2B"/>
    <w:rsid w:val="00D93487"/>
    <w:rsid w:val="00D936C2"/>
    <w:rsid w:val="00D93FBE"/>
    <w:rsid w:val="00D965AD"/>
    <w:rsid w:val="00DA20BC"/>
    <w:rsid w:val="00DA4F05"/>
    <w:rsid w:val="00DA5BEF"/>
    <w:rsid w:val="00DC2911"/>
    <w:rsid w:val="00DC3EF9"/>
    <w:rsid w:val="00DC48C1"/>
    <w:rsid w:val="00DC5045"/>
    <w:rsid w:val="00DD14AD"/>
    <w:rsid w:val="00DD17F8"/>
    <w:rsid w:val="00DD1D65"/>
    <w:rsid w:val="00DD20B9"/>
    <w:rsid w:val="00DD31C0"/>
    <w:rsid w:val="00DD4F53"/>
    <w:rsid w:val="00DF1FD4"/>
    <w:rsid w:val="00DF63CB"/>
    <w:rsid w:val="00E004BB"/>
    <w:rsid w:val="00E0377B"/>
    <w:rsid w:val="00E0747D"/>
    <w:rsid w:val="00E0794D"/>
    <w:rsid w:val="00E11E6A"/>
    <w:rsid w:val="00E14A2C"/>
    <w:rsid w:val="00E250D3"/>
    <w:rsid w:val="00E2555B"/>
    <w:rsid w:val="00E263AA"/>
    <w:rsid w:val="00E26746"/>
    <w:rsid w:val="00E31481"/>
    <w:rsid w:val="00E330FA"/>
    <w:rsid w:val="00E43E46"/>
    <w:rsid w:val="00E55017"/>
    <w:rsid w:val="00E569CF"/>
    <w:rsid w:val="00E61BBA"/>
    <w:rsid w:val="00E66325"/>
    <w:rsid w:val="00E76986"/>
    <w:rsid w:val="00E82D32"/>
    <w:rsid w:val="00E82DD1"/>
    <w:rsid w:val="00E85406"/>
    <w:rsid w:val="00E866DE"/>
    <w:rsid w:val="00E872FD"/>
    <w:rsid w:val="00E87D01"/>
    <w:rsid w:val="00E91BF3"/>
    <w:rsid w:val="00E9316C"/>
    <w:rsid w:val="00E94A60"/>
    <w:rsid w:val="00E970EF"/>
    <w:rsid w:val="00EA0E8C"/>
    <w:rsid w:val="00EA22D3"/>
    <w:rsid w:val="00EA581B"/>
    <w:rsid w:val="00EA5B85"/>
    <w:rsid w:val="00EA65BE"/>
    <w:rsid w:val="00EB250E"/>
    <w:rsid w:val="00EB4775"/>
    <w:rsid w:val="00EB4E5B"/>
    <w:rsid w:val="00EB66FD"/>
    <w:rsid w:val="00EC2BBA"/>
    <w:rsid w:val="00EC3608"/>
    <w:rsid w:val="00ED03F6"/>
    <w:rsid w:val="00EE021A"/>
    <w:rsid w:val="00EF2134"/>
    <w:rsid w:val="00F00C05"/>
    <w:rsid w:val="00F04E44"/>
    <w:rsid w:val="00F05B21"/>
    <w:rsid w:val="00F10828"/>
    <w:rsid w:val="00F11DA1"/>
    <w:rsid w:val="00F130A2"/>
    <w:rsid w:val="00F17786"/>
    <w:rsid w:val="00F20113"/>
    <w:rsid w:val="00F20667"/>
    <w:rsid w:val="00F21A12"/>
    <w:rsid w:val="00F22449"/>
    <w:rsid w:val="00F358A6"/>
    <w:rsid w:val="00F37CD0"/>
    <w:rsid w:val="00F46014"/>
    <w:rsid w:val="00F47E47"/>
    <w:rsid w:val="00F514CF"/>
    <w:rsid w:val="00F5544A"/>
    <w:rsid w:val="00F61318"/>
    <w:rsid w:val="00F62966"/>
    <w:rsid w:val="00F62FF8"/>
    <w:rsid w:val="00F6412F"/>
    <w:rsid w:val="00F648D3"/>
    <w:rsid w:val="00F6791A"/>
    <w:rsid w:val="00F67E3A"/>
    <w:rsid w:val="00F7580F"/>
    <w:rsid w:val="00F84C81"/>
    <w:rsid w:val="00F85144"/>
    <w:rsid w:val="00F90261"/>
    <w:rsid w:val="00F97D3A"/>
    <w:rsid w:val="00FA564A"/>
    <w:rsid w:val="00FA5E4D"/>
    <w:rsid w:val="00FA740F"/>
    <w:rsid w:val="00FB0218"/>
    <w:rsid w:val="00FB1F70"/>
    <w:rsid w:val="00FB3F53"/>
    <w:rsid w:val="00FB6B65"/>
    <w:rsid w:val="00FC41E0"/>
    <w:rsid w:val="00FC4DC6"/>
    <w:rsid w:val="00FC75F5"/>
    <w:rsid w:val="00FD0758"/>
    <w:rsid w:val="00FD60F6"/>
    <w:rsid w:val="00FD6532"/>
    <w:rsid w:val="00FD7045"/>
    <w:rsid w:val="00FE08FF"/>
    <w:rsid w:val="00FE1548"/>
    <w:rsid w:val="00FE24EE"/>
    <w:rsid w:val="00FE3FD0"/>
    <w:rsid w:val="00FE4B43"/>
    <w:rsid w:val="00FE685F"/>
    <w:rsid w:val="00FF36C3"/>
    <w:rsid w:val="00FF40A6"/>
    <w:rsid w:val="00FF4338"/>
    <w:rsid w:val="00FF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86BA50474164F4CB0ED39F7AE30CB65">
    <w:name w:val="786BA50474164F4CB0ED39F7AE30CB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Adjacency">
  <a:themeElements>
    <a:clrScheme name="Custom 1">
      <a:dk1>
        <a:sysClr val="windowText" lastClr="000000"/>
      </a:dk1>
      <a:lt1>
        <a:sysClr val="window" lastClr="FFFFFF"/>
      </a:lt1>
      <a:dk2>
        <a:srgbClr val="C0504D"/>
      </a:dk2>
      <a:lt2>
        <a:srgbClr val="B8CCE4"/>
      </a:lt2>
      <a:accent1>
        <a:srgbClr val="548DD4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75000">
              <a:schemeClr val="phClr">
                <a:shade val="100000"/>
                <a:satMod val="115000"/>
              </a:schemeClr>
            </a:gs>
            <a:gs pos="100000">
              <a:schemeClr val="phClr">
                <a:shade val="70000"/>
                <a:satMod val="130000"/>
              </a:schemeClr>
            </a:gs>
          </a:gsLst>
          <a:path path="circle">
            <a:fillToRect l="20000" t="50000" r="100000" b="5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tint val="97000"/>
              </a:schemeClr>
              <a:schemeClr val="phClr">
                <a:shade val="96000"/>
              </a:schemeClr>
            </a:duotone>
          </a:blip>
          <a:tile tx="0" ty="0" sx="32000" sy="32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01daa-a080-4fa5-a998-840e7015f14f" xsi:nil="true"/>
    <lcf76f155ced4ddcb4097134ff3c332f xmlns="0e2040fa-6eb4-4778-8bba-8aaa1797701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8D283D8E6B6C4D97F59A37F3ADB67A" ma:contentTypeVersion="12" ma:contentTypeDescription="Create a new document." ma:contentTypeScope="" ma:versionID="dc5b21e78f42408d89c70e36422d0696">
  <xsd:schema xmlns:xsd="http://www.w3.org/2001/XMLSchema" xmlns:xs="http://www.w3.org/2001/XMLSchema" xmlns:p="http://schemas.microsoft.com/office/2006/metadata/properties" xmlns:ns2="0e2040fa-6eb4-4778-8bba-8aaa1797701e" xmlns:ns3="f4201daa-a080-4fa5-a998-840e7015f14f" targetNamespace="http://schemas.microsoft.com/office/2006/metadata/properties" ma:root="true" ma:fieldsID="7a105dd2a3e3d3432d36324038020693" ns2:_="" ns3:_="">
    <xsd:import namespace="0e2040fa-6eb4-4778-8bba-8aaa1797701e"/>
    <xsd:import namespace="f4201daa-a080-4fa5-a998-840e7015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040fa-6eb4-4778-8bba-8aaa17977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4d4aa4-ee81-460e-8fb3-021eadf347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01daa-a080-4fa5-a998-840e7015f1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803f01-2907-4639-b53f-ef2bd6aec7b5}" ma:internalName="TaxCatchAll" ma:showField="CatchAllData" ma:web="f4201daa-a080-4fa5-a998-840e7015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5.xml><?xml version="1.0" encoding="utf-8"?>
<b:Sources xmlns:b="http://schemas.microsoft.com/office/word/2004/10/bibliography" xmlns="http://schemas.microsoft.com/office/word/2004/10/bibliography"/>
</file>

<file path=customXml/item6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2FE4F3-8402-4624-AF28-D56EA6A60F09}">
  <ds:schemaRefs>
    <ds:schemaRef ds:uri="http://schemas.microsoft.com/office/2006/metadata/properties"/>
    <ds:schemaRef ds:uri="http://schemas.microsoft.com/office/infopath/2007/PartnerControls"/>
    <ds:schemaRef ds:uri="f4201daa-a080-4fa5-a998-840e7015f14f"/>
    <ds:schemaRef ds:uri="0e2040fa-6eb4-4778-8bba-8aaa1797701e"/>
  </ds:schemaRefs>
</ds:datastoreItem>
</file>

<file path=customXml/itemProps2.xml><?xml version="1.0" encoding="utf-8"?>
<ds:datastoreItem xmlns:ds="http://schemas.openxmlformats.org/officeDocument/2006/customXml" ds:itemID="{5B578B42-B519-4DBB-9114-23EAABE41C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EDDCAF-0266-4C4D-87C4-627BE1DE1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040fa-6eb4-4778-8bba-8aaa1797701e"/>
    <ds:schemaRef ds:uri="f4201daa-a080-4fa5-a998-840e7015f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72DDDD-EF00-4AE5-AFBA-4A4AE8527F10}">
  <ds:schemaRefs>
    <ds:schemaRef ds:uri="http://schemas.microsoft.com/office/2009/outspace/metadata"/>
  </ds:schemaRefs>
</ds:datastoreItem>
</file>

<file path=customXml/itemProps5.xml><?xml version="1.0" encoding="utf-8"?>
<ds:datastoreItem xmlns:ds="http://schemas.openxmlformats.org/officeDocument/2006/customXml" ds:itemID="{C2CF5E3A-7B6D-49D9-98D1-497DE9185669}">
  <ds:schemaRefs>
    <ds:schemaRef ds:uri="http://schemas.microsoft.com/office/word/2004/10/bibliography"/>
  </ds:schemaRefs>
</ds:datastoreItem>
</file>

<file path=customXml/itemProps6.xml><?xml version="1.0" encoding="utf-8"?>
<ds:datastoreItem xmlns:ds="http://schemas.openxmlformats.org/officeDocument/2006/customXml" ds:itemID="{8A90BD7C-A107-473D-9CEC-88442B1DCEDA}">
  <ds:schemaRefs>
    <ds:schemaRef ds:uri="http://schemas.microsoft.com/office/2006/coverPageProps"/>
  </ds:schemaRefs>
</ds:datastoreItem>
</file>

<file path=customXml/itemProps7.xml><?xml version="1.0" encoding="utf-8"?>
<ds:datastoreItem xmlns:ds="http://schemas.openxmlformats.org/officeDocument/2006/customXml" ds:itemID="{FA4FB793-95C3-4D35-B078-53962B9EB2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letter (Adjacency design)</Template>
  <TotalTime>0</TotalTime>
  <Pages>1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Leading Indicator Watch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Meredeth Iversen</dc:creator>
  <cp:keywords/>
  <dc:description/>
  <cp:lastModifiedBy>Gabrielle Heltzel</cp:lastModifiedBy>
  <cp:revision>2</cp:revision>
  <cp:lastPrinted>2026-10-19T21:59:00Z</cp:lastPrinted>
  <dcterms:created xsi:type="dcterms:W3CDTF">2026-10-19T22:46:00Z</dcterms:created>
  <dcterms:modified xsi:type="dcterms:W3CDTF">2026-10-19T22:46:00Z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TC017730519991</vt:lpwstr>
  </property>
  <property fmtid="{D5CDD505-2E9C-101B-9397-08002B2CF9AE}" pid="3" name="ContentTypeId">
    <vt:lpwstr>0x010100A78D283D8E6B6C4D97F59A37F3ADB67A</vt:lpwstr>
  </property>
  <property fmtid="{D5CDD505-2E9C-101B-9397-08002B2CF9AE}" pid="4" name="MediaServiceImageTags">
    <vt:lpwstr/>
  </property>
</Properties>
</file>